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6 -->
  <w:body>
    <w:p>
      <w:pPr>
        <w:spacing w:after="75" w:line="180" w:lineRule="atLeast"/>
        <w:ind w:left="150"/>
        <w:rPr>
          <w:sz w:val="18"/>
          <w:szCs w:val="18"/>
        </w:rPr>
      </w:pPr>
      <w:r>
        <w:rPr>
          <w:strike w:val="0"/>
          <w:sz w:val="18"/>
          <w:szCs w:val="18"/>
          <w:u w:val="none"/>
        </w:rPr>
        <w:drawing>
          <wp:inline>
            <wp:extent cx="1066800" cy="10668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96508" name=""/>
                    <pic:cNvPicPr>
                      <a:picLocks noChangeAspect="1"/>
                    </pic:cNvPicPr>
                  </pic:nvPicPr>
                  <pic:blipFill>
                    <a:blip xmlns:r="http://schemas.openxmlformats.org/officeDocument/2006/relationships" r:embed="rId4"/>
                    <a:stretch>
                      <a:fillRect/>
                    </a:stretch>
                  </pic:blipFill>
                  <pic:spPr>
                    <a:xfrm>
                      <a:off x="0" y="0"/>
                      <a:ext cx="1066800" cy="1066800"/>
                    </a:xfrm>
                    <a:prstGeom prst="rect">
                      <a:avLst/>
                    </a:prstGeom>
                  </pic:spPr>
                </pic:pic>
              </a:graphicData>
            </a:graphic>
          </wp:inline>
        </w:drawing>
      </w:r>
    </w:p>
    <w:tbl>
      <w:tblPr>
        <w:tblW w:w="11055" w:type="dxa"/>
        <w:tblCellSpacing w:w="15" w:type="dxa"/>
        <w:tblInd w:w="15" w:type="dxa"/>
        <w:tblCellMar>
          <w:top w:w="15" w:type="dxa"/>
          <w:left w:w="15" w:type="dxa"/>
          <w:bottom w:w="15" w:type="dxa"/>
          <w:right w:w="15" w:type="dxa"/>
        </w:tblCellMar>
      </w:tblPr>
      <w:tblGrid>
        <w:gridCol w:w="5446"/>
        <w:gridCol w:w="66"/>
        <w:gridCol w:w="5482"/>
      </w:tblGrid>
      <w:tr>
        <w:tblPrEx>
          <w:tblW w:w="11055" w:type="dxa"/>
          <w:tblCellSpacing w:w="15" w:type="dxa"/>
          <w:tblInd w:w="15" w:type="dxa"/>
          <w:tblCellMar>
            <w:top w:w="15" w:type="dxa"/>
            <w:left w:w="15" w:type="dxa"/>
            <w:bottom w:w="15" w:type="dxa"/>
            <w:right w:w="15" w:type="dxa"/>
          </w:tblCellMar>
        </w:tblPrEx>
        <w:trPr>
          <w:tblCellSpacing w:w="15" w:type="dxa"/>
        </w:trPr>
        <w:tc>
          <w:tcPr>
            <w:tcW w:w="6300" w:type="dxa"/>
            <w:noWrap w:val="0"/>
            <w:tcMar>
              <w:top w:w="15" w:type="dxa"/>
              <w:left w:w="15" w:type="dxa"/>
              <w:bottom w:w="15" w:type="dxa"/>
              <w:right w:w="15" w:type="dxa"/>
            </w:tcMar>
            <w:vAlign w:val="center"/>
            <w:hideMark/>
          </w:tcPr>
          <w:p>
            <w:pPr>
              <w:rPr>
                <w:b w:val="0"/>
                <w:bCs w:val="0"/>
                <w:i w:val="0"/>
                <w:iCs w:val="0"/>
                <w:smallCaps w:val="0"/>
                <w:color w:val="000000"/>
              </w:rPr>
            </w:pPr>
            <w:r>
              <w:rPr>
                <w:rFonts w:ascii="Arial" w:eastAsia="Arial" w:hAnsi="Arial" w:cs="Arial"/>
                <w:b/>
                <w:bCs/>
                <w:i w:val="0"/>
                <w:iCs w:val="0"/>
                <w:smallCaps w:val="0"/>
                <w:color w:val="000000"/>
              </w:rPr>
              <w:t>ΕΛΛΗΝΙΚΗ ΔΗΜΟΚΡΑΤΙΑ</w:t>
            </w:r>
            <w:r>
              <w:rPr>
                <w:rFonts w:ascii="Arial" w:eastAsia="Arial" w:hAnsi="Arial" w:cs="Arial"/>
                <w:b/>
                <w:bCs/>
                <w:i w:val="0"/>
                <w:iCs w:val="0"/>
                <w:smallCaps w:val="0"/>
                <w:color w:val="000000"/>
              </w:rPr>
              <w:br/>
            </w:r>
            <w:r>
              <w:rPr>
                <w:rFonts w:ascii="Arial" w:eastAsia="Arial" w:hAnsi="Arial" w:cs="Arial"/>
                <w:b/>
                <w:bCs/>
                <w:i w:val="0"/>
                <w:iCs w:val="0"/>
                <w:smallCaps w:val="0"/>
                <w:color w:val="000000"/>
              </w:rPr>
              <w:t>ΝΟΜΟΣ ΑΤΤΙΚΗΣ</w:t>
            </w:r>
            <w:r>
              <w:rPr>
                <w:rFonts w:ascii="Arial" w:eastAsia="Arial" w:hAnsi="Arial" w:cs="Arial"/>
                <w:b/>
                <w:bCs/>
                <w:i w:val="0"/>
                <w:iCs w:val="0"/>
                <w:smallCaps w:val="0"/>
                <w:color w:val="000000"/>
              </w:rPr>
              <w:br/>
            </w:r>
            <w:r>
              <w:rPr>
                <w:rFonts w:ascii="Arial" w:eastAsia="Arial" w:hAnsi="Arial" w:cs="Arial"/>
                <w:b/>
                <w:bCs/>
                <w:i w:val="0"/>
                <w:iCs w:val="0"/>
                <w:smallCaps w:val="0"/>
                <w:color w:val="000000"/>
              </w:rPr>
              <w:t>ΔΗΜΟΣ ΑΜΑΡΟΥΣΙΟΥ</w:t>
            </w:r>
            <w:r>
              <w:rPr>
                <w:rFonts w:ascii="Arial" w:eastAsia="Arial" w:hAnsi="Arial" w:cs="Arial"/>
                <w:b/>
                <w:bCs/>
                <w:i w:val="0"/>
                <w:iCs w:val="0"/>
                <w:smallCaps w:val="0"/>
                <w:color w:val="000000"/>
              </w:rPr>
              <w:br/>
            </w:r>
            <w:r>
              <w:rPr>
                <w:rFonts w:ascii="Arial" w:eastAsia="Arial" w:hAnsi="Arial" w:cs="Arial"/>
                <w:b/>
                <w:bCs/>
                <w:i w:val="0"/>
                <w:iCs w:val="0"/>
                <w:smallCaps w:val="0"/>
                <w:color w:val="000000"/>
              </w:rPr>
              <w:t>ΓΡΑΦΕΙΟ ΥΠΟΣΤΗΡΙΞΗΣ ΠΟΛΙΤΙΚΩΝ ΟΡΓΑΝΩΝ</w:t>
            </w:r>
            <w:r>
              <w:rPr>
                <w:rFonts w:ascii="Arial" w:eastAsia="Arial" w:hAnsi="Arial" w:cs="Arial"/>
                <w:b/>
                <w:bCs/>
                <w:i w:val="0"/>
                <w:iCs w:val="0"/>
                <w:smallCaps w:val="0"/>
                <w:color w:val="000000"/>
              </w:rPr>
              <w:br/>
            </w:r>
            <w:r>
              <w:rPr>
                <w:rFonts w:ascii="Arial" w:eastAsia="Arial" w:hAnsi="Arial" w:cs="Arial"/>
                <w:b/>
                <w:bCs/>
                <w:i w:val="0"/>
                <w:iCs w:val="0"/>
                <w:smallCaps w:val="0"/>
                <w:color w:val="000000"/>
              </w:rPr>
              <w:t>ΜΟΝΑΔΑ Α' ΥΠΟΣΤΗΡΙΞΗ ΔΗΜΟΤΙΚΟΥ ΣΥΜΒΟΥΛΙΟΥ</w:t>
            </w:r>
          </w:p>
        </w:tc>
        <w:tc>
          <w:tcPr>
            <w:tcW w:w="45" w:type="dxa"/>
            <w:noWrap w:val="0"/>
            <w:tcMar>
              <w:top w:w="15" w:type="dxa"/>
              <w:left w:w="15" w:type="dxa"/>
              <w:bottom w:w="15" w:type="dxa"/>
              <w:right w:w="15" w:type="dxa"/>
            </w:tcMar>
            <w:vAlign w:val="center"/>
            <w:hideMark/>
          </w:tcPr>
          <w:p>
            <w:pPr>
              <w:rPr>
                <w:b w:val="0"/>
                <w:bCs w:val="0"/>
                <w:i w:val="0"/>
                <w:iCs w:val="0"/>
                <w:smallCaps w:val="0"/>
                <w:color w:val="000000"/>
              </w:rPr>
            </w:pPr>
            <w:r>
              <w:rPr>
                <w:rFonts w:ascii="Arial" w:eastAsia="Arial" w:hAnsi="Arial" w:cs="Arial"/>
                <w:b w:val="0"/>
                <w:bCs w:val="0"/>
                <w:i w:val="0"/>
                <w:iCs w:val="0"/>
                <w:smallCaps w:val="0"/>
                <w:color w:val="000000"/>
              </w:rPr>
              <w:t>   </w:t>
            </w:r>
          </w:p>
        </w:tc>
        <w:tc>
          <w:tcPr>
            <w:tcW w:w="6397" w:type="dxa"/>
            <w:noWrap w:val="0"/>
            <w:tcMar>
              <w:top w:w="15" w:type="dxa"/>
              <w:left w:w="15" w:type="dxa"/>
              <w:bottom w:w="15" w:type="dxa"/>
              <w:right w:w="15" w:type="dxa"/>
            </w:tcMar>
            <w:vAlign w:val="center"/>
            <w:hideMark/>
          </w:tcPr>
          <w:p>
            <w:pPr>
              <w:rPr>
                <w:b w:val="0"/>
                <w:bCs w:val="0"/>
                <w:i w:val="0"/>
                <w:iCs w:val="0"/>
                <w:smallCaps w:val="0"/>
                <w:color w:val="000000"/>
              </w:rPr>
            </w:pPr>
            <w:r>
              <w:rPr>
                <w:rFonts w:ascii="Arial" w:eastAsia="Arial" w:hAnsi="Arial" w:cs="Arial"/>
                <w:b w:val="0"/>
                <w:bCs w:val="0"/>
                <w:i w:val="0"/>
                <w:iCs w:val="0"/>
                <w:smallCaps w:val="0"/>
                <w:color w:val="000000"/>
              </w:rPr>
              <w:t>ΑΝΑΡΤΗΤΕΑ ΣΤΟ ΔΙΑΔΙΚΤΥΟ</w:t>
            </w:r>
            <w:r>
              <w:rPr>
                <w:rFonts w:ascii="Arial" w:eastAsia="Arial" w:hAnsi="Arial" w:cs="Arial"/>
                <w:b w:val="0"/>
                <w:bCs w:val="0"/>
                <w:i w:val="0"/>
                <w:iCs w:val="0"/>
                <w:smallCaps w:val="0"/>
                <w:color w:val="000000"/>
              </w:rPr>
              <w:br/>
            </w:r>
            <w:r>
              <w:rPr>
                <w:rFonts w:ascii="Arial" w:eastAsia="Arial" w:hAnsi="Arial" w:cs="Arial"/>
                <w:b w:val="0"/>
                <w:bCs w:val="0"/>
                <w:i w:val="0"/>
                <w:iCs w:val="0"/>
                <w:smallCaps w:val="0"/>
                <w:color w:val="000000"/>
              </w:rPr>
              <w:t>ΑΡ. ΠΡΩΤ.: </w:t>
            </w:r>
          </w:p>
        </w:tc>
      </w:tr>
    </w:tbl>
    <w:p>
      <w:pPr>
        <w:jc w:val="center"/>
      </w:pPr>
      <w:r>
        <w:rPr>
          <w:rFonts w:ascii="Arial" w:eastAsia="Arial" w:hAnsi="Arial" w:cs="Arial"/>
        </w:rPr>
        <w:t>Α Π Ο Σ Π Α Σ Μ Α</w:t>
      </w:r>
      <w:r>
        <w:rPr>
          <w:rFonts w:ascii="Arial" w:eastAsia="Arial" w:hAnsi="Arial" w:cs="Arial"/>
        </w:rPr>
        <w:br/>
      </w:r>
      <w:r>
        <w:rPr>
          <w:rFonts w:ascii="Arial" w:eastAsia="Arial" w:hAnsi="Arial" w:cs="Arial"/>
        </w:rPr>
        <w:t>Από το βιβλίο πρακτικών του Δ.Σ </w:t>
      </w:r>
      <w:r>
        <w:rPr>
          <w:rFonts w:ascii="Arial" w:eastAsia="Arial" w:hAnsi="Arial" w:cs="Arial"/>
        </w:rPr>
        <w:br/>
      </w:r>
      <w:r>
        <w:rPr>
          <w:rFonts w:ascii="Arial" w:eastAsia="Arial" w:hAnsi="Arial" w:cs="Arial"/>
        </w:rPr>
        <w:t>της 8/2026</w:t>
      </w:r>
      <w:r>
        <w:t xml:space="preserve"> </w:t>
      </w:r>
      <w:r>
        <w:rPr>
          <w:rFonts w:ascii="Arial" w:eastAsia="Arial" w:hAnsi="Arial" w:cs="Arial"/>
        </w:rPr>
        <w:t xml:space="preserve">Τακτικής </w:t>
      </w:r>
      <w:r>
        <w:rPr>
          <w:rFonts w:ascii="Arial" w:eastAsia="Arial" w:hAnsi="Arial" w:cs="Arial"/>
        </w:rPr>
        <w:t> συνεδρίασης</w:t>
      </w:r>
      <w:r>
        <w:t xml:space="preserve"> </w:t>
      </w:r>
      <w:r>
        <w:br/>
      </w:r>
      <w:r>
        <w:rPr>
          <w:rFonts w:ascii="Arial" w:eastAsia="Arial" w:hAnsi="Arial" w:cs="Arial"/>
          <w:color w:val="000000"/>
        </w:rPr>
        <w:t>Ημερομηνία Επίδοσης της </w:t>
      </w:r>
      <w:r>
        <w:rPr>
          <w:rFonts w:ascii="Arial" w:eastAsia="Arial" w:hAnsi="Arial" w:cs="Arial"/>
          <w:color w:val="000000"/>
        </w:rPr>
        <w:br/>
      </w:r>
      <w:r>
        <w:rPr>
          <w:rFonts w:ascii="Arial" w:eastAsia="Arial" w:hAnsi="Arial" w:cs="Arial"/>
          <w:color w:val="000000"/>
        </w:rPr>
        <w:t>πρόσκλησης στα μέλη του Δ.Σ η </w:t>
      </w:r>
      <w:r>
        <w:rPr>
          <w:rFonts w:ascii="Arial" w:eastAsia="Arial" w:hAnsi="Arial" w:cs="Arial"/>
          <w:color w:val="000000"/>
        </w:rPr>
        <w:br/>
      </w:r>
      <w:r>
        <w:rPr>
          <w:rFonts w:ascii="Arial" w:eastAsia="Arial" w:hAnsi="Arial" w:cs="Arial"/>
        </w:rPr>
        <w:t> </w:t>
      </w:r>
      <w:r>
        <w:rPr>
          <w:rFonts w:ascii="Arial" w:eastAsia="Arial" w:hAnsi="Arial" w:cs="Arial"/>
        </w:rPr>
        <w:br/>
      </w:r>
      <w:r>
        <w:rPr>
          <w:rFonts w:ascii="Arial" w:eastAsia="Arial" w:hAnsi="Arial" w:cs="Arial"/>
          <w:color w:val="000000"/>
        </w:rPr>
        <w:t>Ημερομηνία συνεδρίασης: </w:t>
      </w:r>
      <w:r>
        <w:rPr>
          <w:rFonts w:ascii="Arial" w:eastAsia="Arial" w:hAnsi="Arial" w:cs="Arial"/>
        </w:rPr>
        <w:t>07 Ιουνίου 2026</w:t>
      </w:r>
    </w:p>
    <w:p>
      <w:pPr>
        <w:spacing w:before="240" w:after="240"/>
      </w:pPr>
      <w:r>
        <w:t> </w:t>
      </w:r>
    </w:p>
    <w:p>
      <w:pPr>
        <w:spacing w:before="240" w:after="240"/>
      </w:pPr>
      <w:r>
        <w:t> </w:t>
      </w:r>
    </w:p>
    <w:p>
      <w:pPr>
        <w:spacing w:before="240" w:after="240"/>
      </w:pPr>
      <w:r>
        <w:t> </w:t>
      </w:r>
    </w:p>
    <w:p>
      <w:pPr>
        <w:spacing w:before="240" w:after="240"/>
      </w:pPr>
      <w:r>
        <w:rPr>
          <w:rFonts w:ascii="Arial" w:eastAsia="Arial" w:hAnsi="Arial" w:cs="Arial"/>
        </w:rPr>
        <w:t>Αριθμ. απόφασης: </w:t>
      </w:r>
      <w:r>
        <w:rPr>
          <w:rFonts w:ascii="Arial" w:eastAsia="Arial" w:hAnsi="Arial" w:cs="Arial"/>
          <w:b/>
          <w:bCs/>
        </w:rPr>
        <w:t>15/2026</w:t>
      </w:r>
      <w:r>
        <w:rPr>
          <w:rFonts w:ascii="Arial" w:eastAsia="Arial" w:hAnsi="Arial" w:cs="Arial"/>
          <w:b/>
          <w:bCs/>
        </w:rPr>
        <w:br/>
      </w:r>
      <w:r>
        <w:rPr>
          <w:rFonts w:ascii="Arial" w:eastAsia="Arial" w:hAnsi="Arial" w:cs="Arial"/>
          <w:b/>
          <w:bCs/>
        </w:rPr>
        <w:br/>
      </w:r>
      <w:r>
        <w:rPr>
          <w:rFonts w:ascii="Arial" w:eastAsia="Arial" w:hAnsi="Arial" w:cs="Arial"/>
        </w:rPr>
        <w:t>Περίληψη απόφασης:</w:t>
      </w:r>
    </w:p>
    <w:p>
      <w:r>
        <w:rPr>
          <w:rFonts w:ascii="Arial" w:eastAsia="Arial" w:hAnsi="Arial" w:cs="Arial"/>
        </w:rPr>
        <w:t>ΚΟΠΗ ΔΕΝΤΡΩΝ 7ο ΔΗΜΟΤΙΚΟ</w:t>
      </w:r>
      <w:r>
        <w:rPr>
          <w:rFonts w:ascii="Arial" w:eastAsia="Arial" w:hAnsi="Arial" w:cs="Arial"/>
        </w:rPr>
        <w:br/>
      </w:r>
      <w:r>
        <w:t> </w:t>
      </w:r>
    </w:p>
    <w:p>
      <w:pPr>
        <w:jc w:val="center"/>
      </w:pPr>
      <w:r>
        <w:rPr>
          <w:rFonts w:ascii="Arial" w:eastAsia="Arial" w:hAnsi="Arial" w:cs="Arial"/>
        </w:rPr>
        <w:t>Τ Α  Μ Ε Λ Η</w:t>
      </w:r>
    </w:p>
    <w:tbl>
      <w:tblPr>
        <w:tblW w:w="5000" w:type="pct"/>
        <w:tblCellSpacing w:w="15" w:type="dxa"/>
        <w:tblInd w:w="15" w:type="dxa"/>
        <w:tblCellMar>
          <w:top w:w="15" w:type="dxa"/>
          <w:left w:w="15" w:type="dxa"/>
          <w:bottom w:w="15" w:type="dxa"/>
          <w:right w:w="15" w:type="dxa"/>
        </w:tblCellMar>
      </w:tblPr>
      <w:tblGrid>
        <w:gridCol w:w="4863"/>
        <w:gridCol w:w="4437"/>
      </w:tblGrid>
      <w:tr>
        <w:tblPrEx>
          <w:tblW w:w="5000" w:type="pct"/>
          <w:tblCellSpacing w:w="15" w:type="dxa"/>
          <w:tblInd w:w="15" w:type="dxa"/>
          <w:tblCellMar>
            <w:top w:w="15" w:type="dxa"/>
            <w:left w:w="15" w:type="dxa"/>
            <w:bottom w:w="15" w:type="dxa"/>
            <w:right w:w="15" w:type="dxa"/>
          </w:tblCellMar>
        </w:tblPrEx>
        <w:trPr>
          <w:tblCellSpacing w:w="15" w:type="dxa"/>
        </w:trPr>
        <w:tc>
          <w:tcPr>
            <w:tcW w:w="11805" w:type="dxa"/>
            <w:noWrap w:val="0"/>
            <w:tcMar>
              <w:top w:w="15" w:type="dxa"/>
              <w:left w:w="15" w:type="dxa"/>
              <w:bottom w:w="15" w:type="dxa"/>
              <w:right w:w="15" w:type="dxa"/>
            </w:tcMar>
            <w:vAlign w:val="center"/>
            <w:hideMark/>
          </w:tcPr>
          <w:tbl>
            <w:tblPr>
              <w:tblW w:w="5000" w:type="pct"/>
              <w:tblCellSpacing w:w="0" w:type="dxa"/>
              <w:tblCellMar>
                <w:top w:w="0" w:type="dxa"/>
                <w:left w:w="0" w:type="dxa"/>
                <w:bottom w:w="0" w:type="dxa"/>
                <w:right w:w="0" w:type="dxa"/>
              </w:tblCellMar>
            </w:tblPr>
            <w:tblGrid>
              <w:gridCol w:w="389"/>
              <w:gridCol w:w="2675"/>
              <w:gridCol w:w="1799"/>
            </w:tblGrid>
            <w:tr>
              <w:tblPrEx>
                <w:tblW w:w="5000" w:type="pct"/>
                <w:tblCellSpacing w:w="0" w:type="dxa"/>
                <w:tblCellMar>
                  <w:top w:w="0" w:type="dxa"/>
                  <w:left w:w="0" w:type="dxa"/>
                  <w:bottom w:w="0" w:type="dxa"/>
                  <w:right w:w="0" w:type="dxa"/>
                </w:tblCellMar>
              </w:tblPrEx>
              <w:trPr>
                <w:tblCellSpacing w:w="0" w:type="dxa"/>
              </w:trPr>
              <w:tc>
                <w:tcPr>
                  <w:tcW w:w="400" w:type="pct"/>
                  <w:noWrap w:val="0"/>
                  <w:tcMar>
                    <w:top w:w="0" w:type="dxa"/>
                    <w:left w:w="0" w:type="dxa"/>
                    <w:bottom w:w="0" w:type="dxa"/>
                    <w:right w:w="0" w:type="dxa"/>
                  </w:tcMar>
                  <w:vAlign w:val="center"/>
                  <w:hideMark/>
                </w:tcPr>
                <w:p>
                  <w:pPr>
                    <w:rPr>
                      <w:b w:val="0"/>
                      <w:bCs w:val="0"/>
                      <w:i w:val="0"/>
                      <w:iCs w:val="0"/>
                      <w:smallCaps w:val="0"/>
                      <w:color w:val="000000"/>
                    </w:rPr>
                  </w:pPr>
                  <w:r>
                    <w:rPr>
                      <w:rFonts w:ascii="Arial" w:eastAsia="Arial" w:hAnsi="Arial" w:cs="Arial"/>
                      <w:b/>
                      <w:bCs/>
                      <w:i w:val="0"/>
                      <w:iCs w:val="0"/>
                      <w:smallCaps w:val="0"/>
                      <w:color w:val="000000"/>
                      <w:sz w:val="15"/>
                      <w:szCs w:val="15"/>
                    </w:rPr>
                    <w:t>1)</w:t>
                  </w:r>
                </w:p>
                <w:p>
                  <w:pPr>
                    <w:rPr>
                      <w:b w:val="0"/>
                      <w:bCs w:val="0"/>
                      <w:i w:val="0"/>
                      <w:iCs w:val="0"/>
                      <w:smallCaps w:val="0"/>
                      <w:color w:val="000000"/>
                    </w:rPr>
                  </w:pPr>
                  <w:r>
                    <w:rPr>
                      <w:rFonts w:ascii="Arial" w:eastAsia="Arial" w:hAnsi="Arial" w:cs="Arial"/>
                      <w:b/>
                      <w:bCs/>
                      <w:i w:val="0"/>
                      <w:iCs w:val="0"/>
                      <w:smallCaps w:val="0"/>
                      <w:color w:val="000000"/>
                      <w:sz w:val="15"/>
                      <w:szCs w:val="15"/>
                    </w:rPr>
                    <w:t>2)</w:t>
                  </w:r>
                </w:p>
                <w:p>
                  <w:pPr>
                    <w:rPr>
                      <w:b w:val="0"/>
                      <w:bCs w:val="0"/>
                      <w:i w:val="0"/>
                      <w:iCs w:val="0"/>
                      <w:smallCaps w:val="0"/>
                      <w:color w:val="000000"/>
                    </w:rPr>
                  </w:pPr>
                  <w:r>
                    <w:rPr>
                      <w:rFonts w:ascii="Arial" w:eastAsia="Arial" w:hAnsi="Arial" w:cs="Arial"/>
                      <w:b/>
                      <w:bCs/>
                      <w:i w:val="0"/>
                      <w:iCs w:val="0"/>
                      <w:smallCaps w:val="0"/>
                      <w:color w:val="000000"/>
                      <w:sz w:val="15"/>
                      <w:szCs w:val="15"/>
                    </w:rPr>
                    <w:t>3)</w:t>
                  </w:r>
                </w:p>
                <w:p>
                  <w:pPr>
                    <w:rPr>
                      <w:b w:val="0"/>
                      <w:bCs w:val="0"/>
                      <w:i w:val="0"/>
                      <w:iCs w:val="0"/>
                      <w:smallCaps w:val="0"/>
                      <w:color w:val="000000"/>
                    </w:rPr>
                  </w:pPr>
                  <w:r>
                    <w:rPr>
                      <w:rFonts w:ascii="Arial" w:eastAsia="Arial" w:hAnsi="Arial" w:cs="Arial"/>
                      <w:b/>
                      <w:bCs/>
                      <w:i w:val="0"/>
                      <w:iCs w:val="0"/>
                      <w:smallCaps w:val="0"/>
                      <w:color w:val="000000"/>
                      <w:sz w:val="15"/>
                      <w:szCs w:val="15"/>
                    </w:rPr>
                    <w:t>4)</w:t>
                  </w:r>
                </w:p>
              </w:tc>
              <w:tc>
                <w:tcPr>
                  <w:tcW w:w="2750" w:type="pct"/>
                  <w:noWrap w:val="0"/>
                  <w:tcMar>
                    <w:top w:w="0" w:type="dxa"/>
                    <w:left w:w="0" w:type="dxa"/>
                    <w:bottom w:w="0" w:type="dxa"/>
                    <w:right w:w="0" w:type="dxa"/>
                  </w:tcMar>
                  <w:vAlign w:val="center"/>
                  <w:hideMark/>
                </w:tcPr>
                <w:p>
                  <w:pPr>
                    <w:rPr>
                      <w:b w:val="0"/>
                      <w:bCs w:val="0"/>
                      <w:i w:val="0"/>
                      <w:iCs w:val="0"/>
                      <w:smallCaps w:val="0"/>
                      <w:color w:val="000000"/>
                    </w:rPr>
                  </w:pPr>
                  <w:r>
                    <w:rPr>
                      <w:rFonts w:ascii="Arial" w:eastAsia="Arial" w:hAnsi="Arial" w:cs="Arial"/>
                      <w:b/>
                      <w:bCs/>
                      <w:i w:val="0"/>
                      <w:iCs w:val="0"/>
                      <w:smallCaps w:val="0"/>
                      <w:color w:val="000000"/>
                      <w:sz w:val="15"/>
                      <w:szCs w:val="15"/>
                    </w:rPr>
                    <w:t>ΑΛ**** </w:t>
                  </w:r>
                  <w:r>
                    <w:rPr>
                      <w:rFonts w:ascii="Arial" w:eastAsia="Arial" w:hAnsi="Arial" w:cs="Arial"/>
                      <w:b/>
                      <w:bCs/>
                      <w:i w:val="0"/>
                      <w:iCs w:val="0"/>
                      <w:smallCaps w:val="0"/>
                      <w:color w:val="000000"/>
                      <w:sz w:val="15"/>
                      <w:szCs w:val="15"/>
                    </w:rPr>
                    <w:t>ΓΙ*****</w:t>
                  </w:r>
                </w:p>
                <w:p>
                  <w:pPr>
                    <w:rPr>
                      <w:b w:val="0"/>
                      <w:bCs w:val="0"/>
                      <w:i w:val="0"/>
                      <w:iCs w:val="0"/>
                      <w:smallCaps w:val="0"/>
                      <w:color w:val="000000"/>
                    </w:rPr>
                  </w:pPr>
                  <w:r>
                    <w:rPr>
                      <w:rFonts w:ascii="Arial" w:eastAsia="Arial" w:hAnsi="Arial" w:cs="Arial"/>
                      <w:b/>
                      <w:bCs/>
                      <w:i w:val="0"/>
                      <w:iCs w:val="0"/>
                      <w:smallCaps w:val="0"/>
                      <w:color w:val="000000"/>
                      <w:sz w:val="15"/>
                      <w:szCs w:val="15"/>
                    </w:rPr>
                    <w:t>Επώνυμο ΄Δ </w:t>
                  </w:r>
                  <w:r>
                    <w:rPr>
                      <w:rFonts w:ascii="Arial" w:eastAsia="Arial" w:hAnsi="Arial" w:cs="Arial"/>
                      <w:b/>
                      <w:bCs/>
                      <w:i w:val="0"/>
                      <w:iCs w:val="0"/>
                      <w:smallCaps w:val="0"/>
                      <w:color w:val="000000"/>
                      <w:sz w:val="15"/>
                      <w:szCs w:val="15"/>
                    </w:rPr>
                    <w:t>Όνομα ΄Δ</w:t>
                  </w:r>
                </w:p>
                <w:p>
                  <w:pPr>
                    <w:rPr>
                      <w:b w:val="0"/>
                      <w:bCs w:val="0"/>
                      <w:i w:val="0"/>
                      <w:iCs w:val="0"/>
                      <w:smallCaps w:val="0"/>
                      <w:color w:val="000000"/>
                    </w:rPr>
                  </w:pPr>
                  <w:r>
                    <w:rPr>
                      <w:rFonts w:ascii="Arial" w:eastAsia="Arial" w:hAnsi="Arial" w:cs="Arial"/>
                      <w:b/>
                      <w:bCs/>
                      <w:i w:val="0"/>
                      <w:iCs w:val="0"/>
                      <w:smallCaps w:val="0"/>
                      <w:color w:val="000000"/>
                      <w:sz w:val="15"/>
                      <w:szCs w:val="15"/>
                    </w:rPr>
                    <w:t>Επώνυμο Έ </w:t>
                  </w:r>
                  <w:r>
                    <w:rPr>
                      <w:rFonts w:ascii="Arial" w:eastAsia="Arial" w:hAnsi="Arial" w:cs="Arial"/>
                      <w:b/>
                      <w:bCs/>
                      <w:i w:val="0"/>
                      <w:iCs w:val="0"/>
                      <w:smallCaps w:val="0"/>
                      <w:color w:val="000000"/>
                      <w:sz w:val="15"/>
                      <w:szCs w:val="15"/>
                    </w:rPr>
                    <w:t>Όνομα Έ</w:t>
                  </w:r>
                </w:p>
                <w:p>
                  <w:pPr>
                    <w:rPr>
                      <w:b w:val="0"/>
                      <w:bCs w:val="0"/>
                      <w:i w:val="0"/>
                      <w:iCs w:val="0"/>
                      <w:smallCaps w:val="0"/>
                      <w:color w:val="000000"/>
                    </w:rPr>
                  </w:pPr>
                  <w:r>
                    <w:rPr>
                      <w:rFonts w:ascii="Arial" w:eastAsia="Arial" w:hAnsi="Arial" w:cs="Arial"/>
                      <w:b/>
                      <w:bCs/>
                      <w:i w:val="0"/>
                      <w:iCs w:val="0"/>
                      <w:smallCaps w:val="0"/>
                      <w:color w:val="000000"/>
                      <w:sz w:val="15"/>
                      <w:szCs w:val="15"/>
                    </w:rPr>
                    <w:t>Επώνυμο ΄Ζ </w:t>
                  </w:r>
                  <w:r>
                    <w:rPr>
                      <w:rFonts w:ascii="Arial" w:eastAsia="Arial" w:hAnsi="Arial" w:cs="Arial"/>
                      <w:b/>
                      <w:bCs/>
                      <w:i w:val="0"/>
                      <w:iCs w:val="0"/>
                      <w:smallCaps w:val="0"/>
                      <w:color w:val="000000"/>
                      <w:sz w:val="15"/>
                      <w:szCs w:val="15"/>
                    </w:rPr>
                    <w:t>Όνομα ΄Ζ</w:t>
                  </w:r>
                </w:p>
              </w:tc>
              <w:tc>
                <w:tcPr>
                  <w:tcW w:w="1850" w:type="pct"/>
                  <w:noWrap w:val="0"/>
                  <w:tcMar>
                    <w:top w:w="0" w:type="dxa"/>
                    <w:left w:w="0" w:type="dxa"/>
                    <w:bottom w:w="0" w:type="dxa"/>
                    <w:right w:w="0" w:type="dxa"/>
                  </w:tcMar>
                  <w:vAlign w:val="center"/>
                  <w:hideMark/>
                </w:tcPr>
                <w:p>
                  <w:pPr>
                    <w:rPr>
                      <w:b w:val="0"/>
                      <w:bCs w:val="0"/>
                      <w:i w:val="0"/>
                      <w:iCs w:val="0"/>
                      <w:smallCaps w:val="0"/>
                      <w:color w:val="000000"/>
                    </w:rPr>
                  </w:pPr>
                  <w:r>
                    <w:rPr>
                      <w:rFonts w:ascii="Arial" w:eastAsia="Arial" w:hAnsi="Arial" w:cs="Arial"/>
                      <w:b/>
                      <w:bCs/>
                      <w:i w:val="0"/>
                      <w:iCs w:val="0"/>
                      <w:smallCaps w:val="0"/>
                      <w:color w:val="000000"/>
                      <w:sz w:val="15"/>
                      <w:szCs w:val="15"/>
                    </w:rPr>
                    <w:t>Γραμματέας</w:t>
                  </w:r>
                </w:p>
                <w:p>
                  <w:pPr>
                    <w:rPr>
                      <w:b w:val="0"/>
                      <w:bCs w:val="0"/>
                      <w:i w:val="0"/>
                      <w:iCs w:val="0"/>
                      <w:smallCaps w:val="0"/>
                      <w:color w:val="000000"/>
                    </w:rPr>
                  </w:pPr>
                  <w:r>
                    <w:rPr>
                      <w:rFonts w:ascii="Arial" w:eastAsia="Arial" w:hAnsi="Arial" w:cs="Arial"/>
                      <w:b/>
                      <w:bCs/>
                      <w:i w:val="0"/>
                      <w:iCs w:val="0"/>
                      <w:smallCaps w:val="0"/>
                      <w:color w:val="000000"/>
                      <w:sz w:val="15"/>
                      <w:szCs w:val="15"/>
                    </w:rPr>
                    <w:t>Μέλος</w:t>
                  </w:r>
                </w:p>
                <w:p>
                  <w:pPr>
                    <w:rPr>
                      <w:b w:val="0"/>
                      <w:bCs w:val="0"/>
                      <w:i w:val="0"/>
                      <w:iCs w:val="0"/>
                      <w:smallCaps w:val="0"/>
                      <w:color w:val="000000"/>
                    </w:rPr>
                  </w:pPr>
                  <w:r>
                    <w:rPr>
                      <w:rFonts w:ascii="Arial" w:eastAsia="Arial" w:hAnsi="Arial" w:cs="Arial"/>
                      <w:b/>
                      <w:bCs/>
                      <w:i w:val="0"/>
                      <w:iCs w:val="0"/>
                      <w:smallCaps w:val="0"/>
                      <w:color w:val="000000"/>
                      <w:sz w:val="15"/>
                      <w:szCs w:val="15"/>
                    </w:rPr>
                    <w:t>Μέλος</w:t>
                  </w:r>
                </w:p>
                <w:p>
                  <w:pPr>
                    <w:rPr>
                      <w:b w:val="0"/>
                      <w:bCs w:val="0"/>
                      <w:i w:val="0"/>
                      <w:iCs w:val="0"/>
                      <w:smallCaps w:val="0"/>
                      <w:color w:val="000000"/>
                    </w:rPr>
                  </w:pPr>
                  <w:r>
                    <w:rPr>
                      <w:rFonts w:ascii="Arial" w:eastAsia="Arial" w:hAnsi="Arial" w:cs="Arial"/>
                      <w:b/>
                      <w:bCs/>
                      <w:i w:val="0"/>
                      <w:iCs w:val="0"/>
                      <w:smallCaps w:val="0"/>
                      <w:color w:val="000000"/>
                      <w:sz w:val="15"/>
                      <w:szCs w:val="15"/>
                    </w:rPr>
                    <w:t>Μέλος</w:t>
                  </w:r>
                </w:p>
              </w:tc>
            </w:tr>
          </w:tbl>
          <w:p>
            <w:pPr>
              <w:rPr>
                <w:b w:val="0"/>
                <w:bCs w:val="0"/>
                <w:i w:val="0"/>
                <w:iCs w:val="0"/>
                <w:smallCaps w:val="0"/>
                <w:color w:val="000000"/>
              </w:rPr>
            </w:pPr>
          </w:p>
        </w:tc>
        <w:tc>
          <w:tcPr>
            <w:tcW w:w="11775" w:type="dxa"/>
            <w:noWrap w:val="0"/>
            <w:tcMar>
              <w:top w:w="15" w:type="dxa"/>
              <w:left w:w="15" w:type="dxa"/>
              <w:bottom w:w="15" w:type="dxa"/>
              <w:right w:w="15" w:type="dxa"/>
            </w:tcMar>
            <w:vAlign w:val="center"/>
            <w:hideMark/>
          </w:tcPr>
          <w:tbl>
            <w:tblPr>
              <w:tblW w:w="5000" w:type="pct"/>
              <w:tblCellSpacing w:w="0" w:type="dxa"/>
              <w:tblCellMar>
                <w:top w:w="0" w:type="dxa"/>
                <w:left w:w="0" w:type="dxa"/>
                <w:bottom w:w="0" w:type="dxa"/>
                <w:right w:w="0" w:type="dxa"/>
              </w:tblCellMar>
            </w:tblPr>
            <w:tblGrid>
              <w:gridCol w:w="355"/>
              <w:gridCol w:w="2440"/>
              <w:gridCol w:w="1642"/>
            </w:tblGrid>
            <w:tr>
              <w:tblPrEx>
                <w:tblW w:w="5000" w:type="pct"/>
                <w:tblCellSpacing w:w="0" w:type="dxa"/>
                <w:tblCellMar>
                  <w:top w:w="0" w:type="dxa"/>
                  <w:left w:w="0" w:type="dxa"/>
                  <w:bottom w:w="0" w:type="dxa"/>
                  <w:right w:w="0" w:type="dxa"/>
                </w:tblCellMar>
              </w:tblPrEx>
              <w:trPr>
                <w:tblCellSpacing w:w="0" w:type="dxa"/>
              </w:trPr>
              <w:tc>
                <w:tcPr>
                  <w:tcW w:w="400" w:type="pct"/>
                  <w:noWrap w:val="0"/>
                  <w:tcMar>
                    <w:top w:w="0" w:type="dxa"/>
                    <w:left w:w="0" w:type="dxa"/>
                    <w:bottom w:w="0" w:type="dxa"/>
                    <w:right w:w="0" w:type="dxa"/>
                  </w:tcMar>
                  <w:vAlign w:val="center"/>
                  <w:hideMark/>
                </w:tcPr>
                <w:p>
                  <w:pPr>
                    <w:rPr>
                      <w:b w:val="0"/>
                      <w:bCs w:val="0"/>
                      <w:i w:val="0"/>
                      <w:iCs w:val="0"/>
                      <w:smallCaps w:val="0"/>
                      <w:color w:val="000000"/>
                    </w:rPr>
                  </w:pPr>
                  <w:r>
                    <w:rPr>
                      <w:rFonts w:ascii="Arial" w:eastAsia="Arial" w:hAnsi="Arial" w:cs="Arial"/>
                      <w:b/>
                      <w:bCs/>
                      <w:i w:val="0"/>
                      <w:iCs w:val="0"/>
                      <w:smallCaps w:val="0"/>
                      <w:color w:val="000000"/>
                      <w:sz w:val="15"/>
                      <w:szCs w:val="15"/>
                    </w:rPr>
                    <w:t>5)</w:t>
                  </w:r>
                </w:p>
                <w:p>
                  <w:pPr>
                    <w:rPr>
                      <w:b w:val="0"/>
                      <w:bCs w:val="0"/>
                      <w:i w:val="0"/>
                      <w:iCs w:val="0"/>
                      <w:smallCaps w:val="0"/>
                      <w:color w:val="000000"/>
                    </w:rPr>
                  </w:pPr>
                  <w:r>
                    <w:rPr>
                      <w:rFonts w:ascii="Arial" w:eastAsia="Arial" w:hAnsi="Arial" w:cs="Arial"/>
                      <w:b/>
                      <w:bCs/>
                      <w:i w:val="0"/>
                      <w:iCs w:val="0"/>
                      <w:smallCaps w:val="0"/>
                      <w:color w:val="000000"/>
                      <w:sz w:val="15"/>
                      <w:szCs w:val="15"/>
                    </w:rPr>
                    <w:t>6)</w:t>
                  </w:r>
                </w:p>
                <w:p>
                  <w:pPr>
                    <w:rPr>
                      <w:b w:val="0"/>
                      <w:bCs w:val="0"/>
                      <w:i w:val="0"/>
                      <w:iCs w:val="0"/>
                      <w:smallCaps w:val="0"/>
                      <w:color w:val="000000"/>
                    </w:rPr>
                  </w:pPr>
                  <w:r>
                    <w:rPr>
                      <w:rFonts w:ascii="Arial" w:eastAsia="Arial" w:hAnsi="Arial" w:cs="Arial"/>
                      <w:b/>
                      <w:bCs/>
                      <w:i w:val="0"/>
                      <w:iCs w:val="0"/>
                      <w:smallCaps w:val="0"/>
                      <w:color w:val="000000"/>
                      <w:sz w:val="15"/>
                      <w:szCs w:val="15"/>
                    </w:rPr>
                    <w:t>7)</w:t>
                  </w:r>
                </w:p>
              </w:tc>
              <w:tc>
                <w:tcPr>
                  <w:tcW w:w="2750" w:type="pct"/>
                  <w:noWrap w:val="0"/>
                  <w:tcMar>
                    <w:top w:w="0" w:type="dxa"/>
                    <w:left w:w="0" w:type="dxa"/>
                    <w:bottom w:w="0" w:type="dxa"/>
                    <w:right w:w="0" w:type="dxa"/>
                  </w:tcMar>
                  <w:vAlign w:val="center"/>
                  <w:hideMark/>
                </w:tcPr>
                <w:p>
                  <w:pPr>
                    <w:rPr>
                      <w:b w:val="0"/>
                      <w:bCs w:val="0"/>
                      <w:i w:val="0"/>
                      <w:iCs w:val="0"/>
                      <w:smallCaps w:val="0"/>
                      <w:color w:val="000000"/>
                    </w:rPr>
                  </w:pPr>
                  <w:r>
                    <w:rPr>
                      <w:rFonts w:ascii="Arial" w:eastAsia="Arial" w:hAnsi="Arial" w:cs="Arial"/>
                      <w:b/>
                      <w:bCs/>
                      <w:i w:val="0"/>
                      <w:iCs w:val="0"/>
                      <w:smallCaps w:val="0"/>
                      <w:color w:val="000000"/>
                      <w:sz w:val="15"/>
                      <w:szCs w:val="15"/>
                    </w:rPr>
                    <w:t> </w:t>
                  </w:r>
                </w:p>
                <w:p>
                  <w:pPr>
                    <w:rPr>
                      <w:b w:val="0"/>
                      <w:bCs w:val="0"/>
                      <w:i w:val="0"/>
                      <w:iCs w:val="0"/>
                      <w:smallCaps w:val="0"/>
                      <w:color w:val="000000"/>
                    </w:rPr>
                  </w:pPr>
                  <w:r>
                    <w:rPr>
                      <w:rFonts w:ascii="Arial" w:eastAsia="Arial" w:hAnsi="Arial" w:cs="Arial"/>
                      <w:b/>
                      <w:bCs/>
                      <w:i w:val="0"/>
                      <w:iCs w:val="0"/>
                      <w:smallCaps w:val="0"/>
                      <w:color w:val="000000"/>
                      <w:sz w:val="15"/>
                      <w:szCs w:val="15"/>
                    </w:rPr>
                    <w:t> </w:t>
                  </w:r>
                </w:p>
                <w:p>
                  <w:pPr>
                    <w:rPr>
                      <w:b w:val="0"/>
                      <w:bCs w:val="0"/>
                      <w:i w:val="0"/>
                      <w:iCs w:val="0"/>
                      <w:smallCaps w:val="0"/>
                      <w:color w:val="000000"/>
                    </w:rPr>
                  </w:pPr>
                  <w:r>
                    <w:rPr>
                      <w:rFonts w:ascii="Arial" w:eastAsia="Arial" w:hAnsi="Arial" w:cs="Arial"/>
                      <w:b/>
                      <w:bCs/>
                      <w:i w:val="0"/>
                      <w:iCs w:val="0"/>
                      <w:smallCaps w:val="0"/>
                      <w:color w:val="000000"/>
                      <w:sz w:val="15"/>
                      <w:szCs w:val="15"/>
                    </w:rPr>
                    <w:t>Φωτίου Φανή</w:t>
                  </w:r>
                </w:p>
              </w:tc>
              <w:tc>
                <w:tcPr>
                  <w:tcW w:w="1850" w:type="pct"/>
                  <w:noWrap w:val="0"/>
                  <w:tcMar>
                    <w:top w:w="0" w:type="dxa"/>
                    <w:left w:w="0" w:type="dxa"/>
                    <w:bottom w:w="0" w:type="dxa"/>
                    <w:right w:w="0" w:type="dxa"/>
                  </w:tcMar>
                  <w:vAlign w:val="center"/>
                  <w:hideMark/>
                </w:tcPr>
                <w:p>
                  <w:pPr>
                    <w:rPr>
                      <w:b w:val="0"/>
                      <w:bCs w:val="0"/>
                      <w:i w:val="0"/>
                      <w:iCs w:val="0"/>
                      <w:smallCaps w:val="0"/>
                      <w:color w:val="000000"/>
                    </w:rPr>
                  </w:pPr>
                  <w:r>
                    <w:rPr>
                      <w:b/>
                      <w:bCs/>
                      <w:i w:val="0"/>
                      <w:iCs w:val="0"/>
                      <w:smallCaps w:val="0"/>
                      <w:color w:val="000000"/>
                      <w:sz w:val="15"/>
                      <w:szCs w:val="15"/>
                    </w:rPr>
                    <w:t>Μέλος</w:t>
                  </w:r>
                </w:p>
                <w:p>
                  <w:pPr>
                    <w:rPr>
                      <w:b w:val="0"/>
                      <w:bCs w:val="0"/>
                      <w:i w:val="0"/>
                      <w:iCs w:val="0"/>
                      <w:smallCaps w:val="0"/>
                      <w:color w:val="000000"/>
                    </w:rPr>
                  </w:pPr>
                  <w:r>
                    <w:rPr>
                      <w:b/>
                      <w:bCs/>
                      <w:i w:val="0"/>
                      <w:iCs w:val="0"/>
                      <w:smallCaps w:val="0"/>
                      <w:color w:val="000000"/>
                      <w:sz w:val="15"/>
                      <w:szCs w:val="15"/>
                    </w:rPr>
                    <w:t>Μέλος</w:t>
                  </w:r>
                </w:p>
                <w:p>
                  <w:pPr>
                    <w:rPr>
                      <w:b w:val="0"/>
                      <w:bCs w:val="0"/>
                      <w:i w:val="0"/>
                      <w:iCs w:val="0"/>
                      <w:smallCaps w:val="0"/>
                      <w:color w:val="000000"/>
                    </w:rPr>
                  </w:pPr>
                  <w:r>
                    <w:rPr>
                      <w:b/>
                      <w:bCs/>
                      <w:i w:val="0"/>
                      <w:iCs w:val="0"/>
                      <w:smallCaps w:val="0"/>
                      <w:color w:val="000000"/>
                      <w:sz w:val="15"/>
                      <w:szCs w:val="15"/>
                    </w:rPr>
                    <w:t>Μέλος</w:t>
                  </w:r>
                </w:p>
              </w:tc>
            </w:tr>
          </w:tbl>
          <w:p>
            <w:pPr>
              <w:rPr>
                <w:b w:val="0"/>
                <w:bCs w:val="0"/>
                <w:i w:val="0"/>
                <w:iCs w:val="0"/>
                <w:smallCaps w:val="0"/>
                <w:color w:val="000000"/>
              </w:rPr>
            </w:pPr>
          </w:p>
        </w:tc>
      </w:tr>
    </w:tbl>
    <w:p>
      <w:pPr>
        <w:spacing w:before="240" w:after="240"/>
      </w:pPr>
      <w:r>
        <w:rPr>
          <w:rFonts w:ascii="Arial" w:eastAsia="Arial" w:hAnsi="Arial" w:cs="Arial"/>
          <w:color w:val="000000"/>
        </w:rPr>
        <w:t xml:space="preserve">Στη συνεδρίαση κλήθηκε νόμιμα ο Δήμαρχος κ. Θ.Αμπατζόγλου που ήταν παρών </w:t>
      </w:r>
    </w:p>
    <w:p>
      <w:pPr>
        <w:spacing w:line="240" w:lineRule="atLeast"/>
        <w:rPr>
          <w:rFonts w:ascii="Arial" w:eastAsia="Arial" w:hAnsi="Arial" w:cs="Arial"/>
          <w:color w:val="000000"/>
        </w:rPr>
      </w:pPr>
      <w:r>
        <w:rPr>
          <w:rFonts w:ascii="Arial" w:eastAsia="Arial" w:hAnsi="Arial" w:cs="Arial"/>
          <w:color w:val="000000"/>
        </w:rPr>
        <w:t>Αρίθμ. Θέματος: </w:t>
      </w:r>
      <w:r>
        <w:t xml:space="preserve"> </w:t>
      </w:r>
      <w:r>
        <w:rPr>
          <w:rFonts w:ascii="Arial" w:eastAsia="Arial" w:hAnsi="Arial" w:cs="Arial"/>
          <w:color w:val="000000"/>
        </w:rPr>
        <w:t>1 </w:t>
      </w:r>
      <w:r>
        <w:t xml:space="preserve"> </w:t>
      </w:r>
    </w:p>
    <w:p>
      <w:pPr>
        <w:spacing w:before="240" w:after="240"/>
      </w:pPr>
      <w:r>
        <w:t> </w:t>
      </w:r>
    </w:p>
    <w:p>
      <w:pPr>
        <w:spacing w:line="240" w:lineRule="atLeast"/>
        <w:rPr>
          <w:rFonts w:ascii="Arial" w:eastAsia="Arial" w:hAnsi="Arial" w:cs="Arial"/>
          <w:color w:val="000000"/>
        </w:rPr>
      </w:pPr>
      <w:r>
        <w:rPr>
          <w:rFonts w:ascii="Arial" w:eastAsia="Arial" w:hAnsi="Arial" w:cs="Arial"/>
          <w:color w:val="000000"/>
        </w:rPr>
        <w:t xml:space="preserve">Εισηγούμενος το θέμα ο Πρόεδρος του Δημοτικού Συμβουλίου, αναφέρεται στην υπ' αριθμ. πρωτ. </w:t>
      </w:r>
      <w:r>
        <w:rPr>
          <w:rFonts w:ascii="Arial" w:eastAsia="Arial" w:hAnsi="Arial" w:cs="Arial"/>
          <w:color w:val="000000"/>
        </w:rPr>
        <w:t> /</w:t>
      </w:r>
      <w:r>
        <w:rPr>
          <w:rFonts w:ascii="Arial" w:eastAsia="Arial" w:hAnsi="Arial" w:cs="Arial"/>
          <w:color w:val="000000"/>
        </w:rPr>
        <w:t> εισήγηση του </w:t>
      </w:r>
      <w:r>
        <w:t xml:space="preserve"> </w:t>
      </w:r>
      <w:r>
        <w:rPr>
          <w:rFonts w:ascii="Arial" w:eastAsia="Arial" w:hAnsi="Arial" w:cs="Arial"/>
        </w:rPr>
        <w:t xml:space="preserve">του Δήμου, η οποία έχει ως εξής: </w:t>
      </w:r>
      <w:r>
        <w:t xml:space="preserve">  </w:t>
      </w:r>
    </w:p>
    <w:p>
      <w:r>
        <w:rPr>
          <w:rFonts w:ascii="Arial" w:eastAsia="Arial" w:hAnsi="Arial" w:cs="Arial"/>
          <w:color w:val="000000"/>
        </w:rPr>
        <w:t xml:space="preserve">  </w:t>
      </w:r>
    </w:p>
    <w:p>
      <w:pPr>
        <w:spacing w:before="240" w:after="240"/>
      </w:pPr>
      <w:r>
        <w:rPr>
          <w:rFonts w:ascii="Arial" w:eastAsia="Arial" w:hAnsi="Arial" w:cs="Arial"/>
          <w:color w:val="000000"/>
        </w:rPr>
        <w:t>ΚΟΠΗ</w:t>
      </w:r>
    </w:p>
    <w:p>
      <w:pPr>
        <w:spacing w:line="240" w:lineRule="atLeast"/>
        <w:rPr>
          <w:rFonts w:ascii="Arial" w:eastAsia="Arial" w:hAnsi="Arial" w:cs="Arial"/>
          <w:color w:val="000000"/>
        </w:rPr>
      </w:pPr>
      <w:r>
        <w:rPr>
          <w:rFonts w:ascii="Arial" w:eastAsia="Arial" w:hAnsi="Arial" w:cs="Arial"/>
          <w:color w:val="000000"/>
        </w:rPr>
        <w:t>Το Δημοτικό Συμβούλιο</w:t>
      </w:r>
      <w:r>
        <w:t> </w:t>
      </w:r>
      <w:r>
        <w:rPr>
          <w:rFonts w:ascii="Arial" w:eastAsia="Arial" w:hAnsi="Arial" w:cs="Arial"/>
          <w:color w:val="000000"/>
        </w:rPr>
        <w:t>αφού άκουσε την εισήγηση του Προέδρου, έλαβε υπόψη του την ισχύουσα νομοθεσία και μετά από διαλογική συζήτηση μεταξύ των μελών του Σώματος, όπως αναλυτικά αναφέρεται στα απομαγνητοφωνημένα πρακτικά της παρούσας συνεδρίασης</w:t>
      </w:r>
      <w:r>
        <w:t xml:space="preserve"> </w:t>
      </w:r>
      <w:r>
        <w:rPr>
          <w:rFonts w:ascii="Arial" w:eastAsia="Arial" w:hAnsi="Arial" w:cs="Arial"/>
        </w:rPr>
        <w:t>με ψήφους (</w:t>
      </w:r>
      <w:r>
        <w:rPr>
          <w:rFonts w:ascii="Arial" w:eastAsia="Arial" w:hAnsi="Arial" w:cs="Arial"/>
        </w:rPr>
        <w:t>4) υπέρ</w:t>
      </w:r>
      <w:r>
        <w:t xml:space="preserve"> </w:t>
      </w:r>
      <w:r>
        <w:rPr>
          <w:rFonts w:ascii="Arial" w:eastAsia="Arial" w:hAnsi="Arial" w:cs="Arial"/>
        </w:rPr>
        <w:t>, δύο (2) κατά των κ.κ Επώνυμου ΄Δ Όνομας ΄Δ , Επώνυμου Έ Όνομας Έ </w:t>
      </w:r>
      <w:r>
        <w:t xml:space="preserve"> </w:t>
      </w:r>
      <w:r>
        <w:rPr>
          <w:rFonts w:ascii="Arial" w:eastAsia="Arial" w:hAnsi="Arial" w:cs="Arial"/>
        </w:rPr>
        <w:t>.</w:t>
      </w:r>
      <w:r>
        <w:t xml:space="preserve"> </w:t>
      </w:r>
      <w:r>
        <w:rPr>
          <w:rFonts w:ascii="Arial" w:eastAsia="Arial" w:hAnsi="Arial" w:cs="Arial"/>
        </w:rPr>
        <w:t>, μίας (1) λευκό </w:t>
      </w:r>
      <w:r>
        <w:t xml:space="preserve"> </w:t>
      </w:r>
      <w:r>
        <w:rPr>
          <w:rFonts w:ascii="Arial" w:eastAsia="Arial" w:hAnsi="Arial" w:cs="Arial"/>
        </w:rPr>
        <w:t>της κα. ΑΛ**** ΓΙ*****</w:t>
      </w:r>
      <w:r>
        <w:t xml:space="preserve"> </w:t>
      </w:r>
    </w:p>
    <w:p>
      <w:pPr>
        <w:spacing w:before="240" w:after="240"/>
        <w:jc w:val="center"/>
      </w:pPr>
      <w:r>
        <w:rPr>
          <w:rFonts w:ascii="Arial" w:eastAsia="Arial" w:hAnsi="Arial" w:cs="Arial"/>
          <w:b/>
          <w:bCs/>
          <w:color w:val="000000"/>
        </w:rPr>
        <w:t>ΑΠΟΦΑΣΙΖΕΙ  </w:t>
      </w:r>
      <w:r>
        <w:rPr>
          <w:rFonts w:ascii="Arial" w:eastAsia="Arial" w:hAnsi="Arial" w:cs="Arial"/>
          <w:b/>
          <w:bCs/>
        </w:rPr>
        <w:t>ΜΕ ΠΛΕΙΟΨΗΦΙΑ</w:t>
      </w:r>
    </w:p>
    <w:p>
      <w:r>
        <w:t> </w:t>
      </w:r>
    </w:p>
    <w:p>
      <w:pPr>
        <w:spacing w:before="240" w:after="240"/>
      </w:pPr>
      <w:r>
        <w:rPr>
          <w:rFonts w:ascii="Arial" w:eastAsia="Arial" w:hAnsi="Arial" w:cs="Arial"/>
          <w:color w:val="000000"/>
        </w:rPr>
        <w:t>Εκδόθηκε η με αριθμό </w:t>
      </w:r>
      <w:r>
        <w:rPr>
          <w:rFonts w:ascii="Arial" w:eastAsia="Arial" w:hAnsi="Arial" w:cs="Arial"/>
        </w:rPr>
        <w:t>15/2026</w:t>
      </w:r>
      <w:r>
        <w:rPr>
          <w:rFonts w:ascii="Arial" w:eastAsia="Arial" w:hAnsi="Arial" w:cs="Arial"/>
          <w:color w:val="000000"/>
        </w:rPr>
        <w:t xml:space="preserve"> απόφαση Δημοτικού Συμβουλίου.</w:t>
      </w:r>
      <w:r>
        <w:rPr>
          <w:rFonts w:ascii="Arial" w:eastAsia="Arial" w:hAnsi="Arial" w:cs="Arial"/>
          <w:color w:val="000000"/>
        </w:rPr>
        <w:br/>
      </w:r>
      <w:r>
        <w:rPr>
          <w:rFonts w:ascii="Arial" w:eastAsia="Arial" w:hAnsi="Arial" w:cs="Arial"/>
          <w:color w:val="000000"/>
        </w:rPr>
        <w:br/>
      </w:r>
      <w:r>
        <w:rPr>
          <w:rFonts w:ascii="Arial" w:eastAsia="Arial" w:hAnsi="Arial" w:cs="Arial"/>
          <w:color w:val="000000"/>
        </w:rPr>
        <w:t>Εγκρίνεται η παρούσα και υπογράφεται:</w:t>
      </w:r>
    </w:p>
    <w:tbl>
      <w:tblPr>
        <w:tblCellSpacing w:w="15" w:type="dxa"/>
        <w:tblInd w:w="15" w:type="dxa"/>
        <w:tblCellMar>
          <w:top w:w="15" w:type="dxa"/>
          <w:left w:w="15" w:type="dxa"/>
          <w:bottom w:w="15" w:type="dxa"/>
          <w:right w:w="15" w:type="dxa"/>
        </w:tblCellMar>
      </w:tblPr>
      <w:tblGrid>
        <w:gridCol w:w="3428"/>
        <w:gridCol w:w="30"/>
        <w:gridCol w:w="5827"/>
      </w:tblGrid>
      <w:tr>
        <w:tblPrEx>
          <w:tblCellSpacing w:w="15" w:type="dxa"/>
          <w:tblInd w:w="15" w:type="dxa"/>
          <w:tblCellMar>
            <w:top w:w="15" w:type="dxa"/>
            <w:left w:w="15" w:type="dxa"/>
            <w:bottom w:w="15" w:type="dxa"/>
            <w:right w:w="15" w:type="dxa"/>
          </w:tblCellMar>
        </w:tblPrEx>
        <w:trPr>
          <w:tblCellSpacing w:w="15" w:type="dxa"/>
        </w:trPr>
        <w:tc>
          <w:tcPr>
            <w:tcW w:w="1850" w:type="pct"/>
            <w:noWrap w:val="0"/>
            <w:tcMar>
              <w:top w:w="15" w:type="dxa"/>
              <w:left w:w="15" w:type="dxa"/>
              <w:bottom w:w="15" w:type="dxa"/>
              <w:right w:w="15" w:type="dxa"/>
            </w:tcMar>
            <w:vAlign w:val="top"/>
            <w:hideMark/>
          </w:tcPr>
          <w:p>
            <w:pPr>
              <w:spacing w:after="240"/>
              <w:rPr>
                <w:b w:val="0"/>
                <w:bCs w:val="0"/>
                <w:i w:val="0"/>
                <w:iCs w:val="0"/>
                <w:smallCaps w:val="0"/>
                <w:color w:val="000000"/>
              </w:rPr>
            </w:pPr>
            <w:r>
              <w:rPr>
                <w:rFonts w:ascii="Arial" w:eastAsia="Arial" w:hAnsi="Arial" w:cs="Arial"/>
                <w:b w:val="0"/>
                <w:bCs w:val="0"/>
                <w:i w:val="0"/>
                <w:iCs w:val="0"/>
                <w:smallCaps w:val="0"/>
                <w:color w:val="000000"/>
              </w:rPr>
              <w:t>Ο ΠΡΟΕΔΡΟΣ</w:t>
            </w:r>
          </w:p>
          <w:p>
            <w:pPr>
              <w:spacing w:before="240"/>
              <w:rPr>
                <w:b w:val="0"/>
                <w:bCs w:val="0"/>
                <w:i w:val="0"/>
                <w:iCs w:val="0"/>
                <w:smallCaps w:val="0"/>
                <w:color w:val="000000"/>
              </w:rPr>
            </w:pPr>
            <w:r>
              <w:rPr>
                <w:rFonts w:ascii="Arial" w:eastAsia="Arial" w:hAnsi="Arial" w:cs="Arial"/>
                <w:b w:val="0"/>
                <w:bCs w:val="0"/>
                <w:i w:val="0"/>
                <w:iCs w:val="0"/>
                <w:smallCaps w:val="0"/>
                <w:color w:val="000000"/>
              </w:rPr>
              <w:t>ΒΛΑΧΟΣ ΚΩΝΣΤΑΝΤΙΝΟΣ</w:t>
            </w:r>
          </w:p>
        </w:tc>
        <w:tc>
          <w:tcPr>
            <w:noWrap w:val="0"/>
            <w:tcMar>
              <w:top w:w="15" w:type="dxa"/>
              <w:left w:w="15" w:type="dxa"/>
              <w:bottom w:w="15" w:type="dxa"/>
              <w:right w:w="15" w:type="dxa"/>
            </w:tcMar>
            <w:vAlign w:val="center"/>
            <w:hideMark/>
          </w:tcPr>
          <w:p>
            <w:pPr>
              <w:rPr>
                <w:b w:val="0"/>
                <w:bCs w:val="0"/>
                <w:i w:val="0"/>
                <w:iCs w:val="0"/>
                <w:smallCaps w:val="0"/>
                <w:color w:val="000000"/>
              </w:rPr>
            </w:pPr>
            <w:r>
              <w:rPr>
                <w:rFonts w:ascii="Arial" w:eastAsia="Arial" w:hAnsi="Arial" w:cs="Arial"/>
                <w:b w:val="0"/>
                <w:bCs w:val="0"/>
                <w:i w:val="0"/>
                <w:iCs w:val="0"/>
                <w:smallCaps w:val="0"/>
                <w:color w:val="000000"/>
              </w:rPr>
              <w:t>      </w:t>
            </w:r>
          </w:p>
        </w:tc>
        <w:tc>
          <w:tcPr>
            <w:tcW w:w="3150" w:type="pct"/>
            <w:noWrap w:val="0"/>
            <w:tcMar>
              <w:top w:w="15" w:type="dxa"/>
              <w:left w:w="15" w:type="dxa"/>
              <w:bottom w:w="15" w:type="dxa"/>
              <w:right w:w="15" w:type="dxa"/>
            </w:tcMar>
            <w:vAlign w:val="center"/>
            <w:hideMark/>
          </w:tcPr>
          <w:p>
            <w:pPr>
              <w:spacing w:after="240"/>
              <w:rPr>
                <w:b w:val="0"/>
                <w:bCs w:val="0"/>
                <w:i w:val="0"/>
                <w:iCs w:val="0"/>
                <w:smallCaps w:val="0"/>
                <w:color w:val="000000"/>
              </w:rPr>
            </w:pPr>
            <w:r>
              <w:rPr>
                <w:rFonts w:ascii="Arial" w:eastAsia="Arial" w:hAnsi="Arial" w:cs="Arial"/>
                <w:b w:val="0"/>
                <w:bCs w:val="0"/>
                <w:i w:val="0"/>
                <w:iCs w:val="0"/>
                <w:smallCaps w:val="0"/>
                <w:color w:val="000000"/>
              </w:rPr>
              <w:t>ΤΑ ΨΗΦΙΣΑΝΤΑ ΜΕΛΗ</w:t>
            </w:r>
          </w:p>
          <w:p>
            <w:pPr>
              <w:rPr>
                <w:rFonts w:ascii="Arial" w:eastAsia="Arial" w:hAnsi="Arial" w:cs="Arial"/>
                <w:b w:val="0"/>
                <w:bCs w:val="0"/>
                <w:i w:val="0"/>
                <w:iCs w:val="0"/>
                <w:smallCaps w:val="0"/>
                <w:color w:val="000000"/>
              </w:rPr>
            </w:pPr>
            <w:r>
              <w:rPr>
                <w:rFonts w:ascii="Arial" w:eastAsia="Arial" w:hAnsi="Arial" w:cs="Arial"/>
                <w:b w:val="0"/>
                <w:bCs w:val="0"/>
                <w:i w:val="0"/>
                <w:iCs w:val="0"/>
                <w:smallCaps w:val="0"/>
                <w:color w:val="000000"/>
              </w:rPr>
              <w:t>1</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ΑΛ**** ΓΙ*****</w:t>
            </w:r>
            <w:r>
              <w:rPr>
                <w:b w:val="0"/>
                <w:bCs w:val="0"/>
                <w:i w:val="0"/>
                <w:iCs w:val="0"/>
                <w:smallCaps w:val="0"/>
                <w:color w:val="000000"/>
              </w:rPr>
              <w:t xml:space="preserve"> </w:t>
            </w:r>
            <w:r>
              <w:rPr>
                <w:rFonts w:ascii="Arial" w:eastAsia="Arial" w:hAnsi="Arial" w:cs="Arial"/>
                <w:b w:val="0"/>
                <w:bCs w:val="0"/>
                <w:i w:val="0"/>
                <w:iCs w:val="0"/>
                <w:smallCaps w:val="0"/>
                <w:color w:val="000000"/>
              </w:rPr>
              <w:t>2</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Επώνυμο ΄Δ Όνομα ΄Δ</w:t>
            </w:r>
            <w:r>
              <w:rPr>
                <w:b w:val="0"/>
                <w:bCs w:val="0"/>
                <w:i w:val="0"/>
                <w:iCs w:val="0"/>
                <w:smallCaps w:val="0"/>
                <w:color w:val="000000"/>
              </w:rPr>
              <w:t xml:space="preserve"> </w:t>
            </w:r>
            <w:r>
              <w:rPr>
                <w:rFonts w:ascii="Arial" w:eastAsia="Arial" w:hAnsi="Arial" w:cs="Arial"/>
                <w:b w:val="0"/>
                <w:bCs w:val="0"/>
                <w:i w:val="0"/>
                <w:iCs w:val="0"/>
                <w:smallCaps w:val="0"/>
                <w:color w:val="000000"/>
              </w:rPr>
              <w:t>3</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Επώνυμο Έ Όνομα Έ</w:t>
            </w:r>
            <w:r>
              <w:rPr>
                <w:b w:val="0"/>
                <w:bCs w:val="0"/>
                <w:i w:val="0"/>
                <w:iCs w:val="0"/>
                <w:smallCaps w:val="0"/>
                <w:color w:val="000000"/>
              </w:rPr>
              <w:t xml:space="preserve"> </w:t>
            </w:r>
            <w:r>
              <w:rPr>
                <w:rFonts w:ascii="Arial" w:eastAsia="Arial" w:hAnsi="Arial" w:cs="Arial"/>
                <w:b w:val="0"/>
                <w:bCs w:val="0"/>
                <w:i w:val="0"/>
                <w:iCs w:val="0"/>
                <w:smallCaps w:val="0"/>
                <w:color w:val="000000"/>
              </w:rPr>
              <w:t>4</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Επώνυμο ΄Ζ Όνομα ΄Ζ</w:t>
            </w:r>
            <w:r>
              <w:rPr>
                <w:b w:val="0"/>
                <w:bCs w:val="0"/>
                <w:i w:val="0"/>
                <w:iCs w:val="0"/>
                <w:smallCaps w:val="0"/>
                <w:color w:val="000000"/>
              </w:rPr>
              <w:t xml:space="preserve"> </w:t>
            </w:r>
            <w:r>
              <w:rPr>
                <w:rFonts w:ascii="Arial" w:eastAsia="Arial" w:hAnsi="Arial" w:cs="Arial"/>
                <w:b w:val="0"/>
                <w:bCs w:val="0"/>
                <w:i w:val="0"/>
                <w:iCs w:val="0"/>
                <w:smallCaps w:val="0"/>
                <w:color w:val="000000"/>
              </w:rPr>
              <w:t>5</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 </w:t>
            </w:r>
            <w:r>
              <w:rPr>
                <w:b w:val="0"/>
                <w:bCs w:val="0"/>
                <w:i w:val="0"/>
                <w:iCs w:val="0"/>
                <w:smallCaps w:val="0"/>
                <w:color w:val="000000"/>
              </w:rPr>
              <w:t xml:space="preserve"> </w:t>
            </w:r>
            <w:r>
              <w:rPr>
                <w:rFonts w:ascii="Arial" w:eastAsia="Arial" w:hAnsi="Arial" w:cs="Arial"/>
                <w:b w:val="0"/>
                <w:bCs w:val="0"/>
                <w:i w:val="0"/>
                <w:iCs w:val="0"/>
                <w:smallCaps w:val="0"/>
                <w:color w:val="000000"/>
              </w:rPr>
              <w:t>6</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 </w:t>
            </w:r>
            <w:r>
              <w:rPr>
                <w:b w:val="0"/>
                <w:bCs w:val="0"/>
                <w:i w:val="0"/>
                <w:iCs w:val="0"/>
                <w:smallCaps w:val="0"/>
                <w:color w:val="000000"/>
              </w:rPr>
              <w:t xml:space="preserve"> </w:t>
            </w:r>
            <w:r>
              <w:rPr>
                <w:rFonts w:ascii="Arial" w:eastAsia="Arial" w:hAnsi="Arial" w:cs="Arial"/>
                <w:b w:val="0"/>
                <w:bCs w:val="0"/>
                <w:i w:val="0"/>
                <w:iCs w:val="0"/>
                <w:smallCaps w:val="0"/>
                <w:color w:val="000000"/>
              </w:rPr>
              <w:t>7</w:t>
            </w:r>
            <w:r>
              <w:rPr>
                <w:rFonts w:ascii="Arial" w:eastAsia="Arial" w:hAnsi="Arial" w:cs="Arial"/>
                <w:b w:val="0"/>
                <w:bCs w:val="0"/>
                <w:i w:val="0"/>
                <w:iCs w:val="0"/>
                <w:smallCaps w:val="0"/>
                <w:color w:val="000000"/>
              </w:rPr>
              <w:t>. </w:t>
            </w:r>
            <w:r>
              <w:rPr>
                <w:rFonts w:ascii="Arial" w:eastAsia="Arial" w:hAnsi="Arial" w:cs="Arial"/>
                <w:b w:val="0"/>
                <w:bCs w:val="0"/>
                <w:i w:val="0"/>
                <w:iCs w:val="0"/>
                <w:smallCaps w:val="0"/>
                <w:color w:val="000000"/>
              </w:rPr>
              <w:t>Φωτίου Φανή</w:t>
            </w:r>
          </w:p>
        </w:tc>
      </w:tr>
    </w:tbl>
    <w:p>
      <w:pPr>
        <w:rPr>
          <w:rFonts w:ascii="Arial" w:eastAsia="Arial" w:hAnsi="Arial" w:cs="Arial"/>
          <w:color w:val="000000"/>
        </w:rPr>
      </w:pPr>
    </w:p>
    <w:sectPr>
      <w:footerReference w:type="default" r:id="rId5"/>
      <w:pgMar w:header="708" w:footer="708"/>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 PAGE </w:instrText>
    </w:r>
    <w:r>
      <w:fldChar w:fldCharType="separate"/>
    </w:r>
    <w:r>
      <w:t>2</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