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r>
        <w:t>γσγφασγφσαηφγξκασκξηγξκγδηλκσαηδιγηυθδ </w:t>
      </w:r>
      <w:r>
        <w:br/>
      </w:r>
      <w:r>
        <w:t>σγφυθειηψφβνωθρφισεκξωηνρεξθιωηβξκδσξθδηφγω</w:t>
      </w:r>
      <w:r>
        <w:t xml:space="preserve"> </w:t>
      </w:r>
    </w:p>
    <w:p>
      <w:r>
        <w:rPr>
          <w:strike w:val="0"/>
          <w:u w:val="none"/>
        </w:rPr>
        <w:drawing>
          <wp:inline>
            <wp:extent cx="571500" cy="5715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23032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strike w:val="0"/>
          <w:u w:val="none"/>
        </w:rPr>
        <w:drawing>
          <wp:inline>
            <wp:extent cx="952500" cy="952500"/>
            <wp:docPr id="1000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8828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>445</w:t>
      </w:r>
      <w:r>
        <w:br/>
      </w:r>
      <w:r>
        <w:t xml:space="preserve">  </w:t>
      </w:r>
    </w:p>
    <w:p>
      <w:r>
        <w:t>1</w:t>
      </w:r>
    </w:p>
    <w:p>
      <w:r>
        <w:t>1</w:t>
      </w:r>
    </w:p>
    <w:p>
      <w:r>
        <w:t> </w:t>
      </w:r>
    </w:p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