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18.6 -->
  <w:body>
    <w:p>
      <w:r>
        <w:rPr>
          <w:rFonts w:ascii="Times New Roman" w:eastAsia="Times New Roman" w:hAnsi="Times New Roman" w:cs="Times New Roman"/>
          <w:strike w:val="0"/>
          <w:sz w:val="20"/>
          <w:szCs w:val="20"/>
          <w:u w:val="none"/>
          <w:lang w:val="en-US" w:eastAsia="en-US"/>
        </w:rPr>
        <w:drawing>
          <wp:inline>
            <wp:extent cx="762000" cy="800100"/>
            <wp:docPr id="10000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007167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trike w:val="0"/>
          <w:sz w:val="20"/>
          <w:szCs w:val="20"/>
          <w:u w:val="none"/>
          <w:lang w:val="en-US" w:eastAsia="en-US"/>
        </w:rPr>
        <w:br/>
      </w:r>
      <w:r>
        <w:rPr>
          <w:rFonts w:ascii="Times New Roman" w:eastAsia="Times New Roman" w:hAnsi="Times New Roman" w:cs="Times New Roman"/>
          <w:strike w:val="0"/>
          <w:sz w:val="20"/>
          <w:szCs w:val="20"/>
          <w:u w:val="none"/>
          <w:lang w:val="en-US" w:eastAsia="en-US"/>
        </w:rPr>
        <w:br/>
      </w:r>
      <w:r>
        <w:rPr>
          <w:rFonts w:ascii="Arial" w:eastAsia="Arial" w:hAnsi="Arial" w:cs="Arial"/>
          <w:b/>
          <w:bCs/>
          <w:spacing w:val="1"/>
          <w:sz w:val="21"/>
          <w:szCs w:val="21"/>
        </w:rPr>
        <w:t>ΕΛΛ</w:t>
      </w:r>
      <w:r>
        <w:rPr>
          <w:rFonts w:ascii="Arial" w:eastAsia="Arial" w:hAnsi="Arial" w:cs="Arial"/>
          <w:b/>
          <w:bCs/>
          <w:sz w:val="21"/>
          <w:szCs w:val="21"/>
        </w:rPr>
        <w:t>ΗΝ</w:t>
      </w:r>
      <w:r>
        <w:rPr>
          <w:rFonts w:ascii="Arial" w:eastAsia="Arial" w:hAnsi="Arial" w:cs="Arial"/>
          <w:b/>
          <w:bCs/>
          <w:spacing w:val="1"/>
          <w:sz w:val="21"/>
          <w:szCs w:val="21"/>
        </w:rPr>
        <w:t>Ι</w:t>
      </w:r>
      <w:r>
        <w:rPr>
          <w:rFonts w:ascii="Arial" w:eastAsia="Arial" w:hAnsi="Arial" w:cs="Arial"/>
          <w:b/>
          <w:bCs/>
          <w:sz w:val="21"/>
          <w:szCs w:val="21"/>
        </w:rPr>
        <w:t>Κ</w:t>
      </w:r>
      <w:r>
        <w:rPr>
          <w:rFonts w:ascii="Arial" w:eastAsia="Arial" w:hAnsi="Arial" w:cs="Arial"/>
          <w:b/>
          <w:bCs/>
          <w:sz w:val="21"/>
          <w:szCs w:val="21"/>
        </w:rPr>
        <w:t>Η Δ</w:t>
      </w:r>
      <w:r>
        <w:rPr>
          <w:rFonts w:ascii="Arial" w:eastAsia="Arial" w:hAnsi="Arial" w:cs="Arial"/>
          <w:b/>
          <w:bCs/>
          <w:sz w:val="21"/>
          <w:szCs w:val="21"/>
        </w:rPr>
        <w:t>ΗΜ</w:t>
      </w:r>
      <w:r>
        <w:rPr>
          <w:rFonts w:ascii="Arial" w:eastAsia="Arial" w:hAnsi="Arial" w:cs="Arial"/>
          <w:b/>
          <w:bCs/>
          <w:sz w:val="21"/>
          <w:szCs w:val="21"/>
        </w:rPr>
        <w:t>Ο</w:t>
      </w:r>
      <w:r>
        <w:rPr>
          <w:rFonts w:ascii="Arial" w:eastAsia="Arial" w:hAnsi="Arial" w:cs="Arial"/>
          <w:b/>
          <w:bCs/>
          <w:sz w:val="21"/>
          <w:szCs w:val="21"/>
        </w:rPr>
        <w:t>Κ</w:t>
      </w:r>
      <w:r>
        <w:rPr>
          <w:rFonts w:ascii="Arial" w:eastAsia="Arial" w:hAnsi="Arial" w:cs="Arial"/>
          <w:b/>
          <w:bCs/>
          <w:spacing w:val="1"/>
          <w:sz w:val="21"/>
          <w:szCs w:val="21"/>
        </w:rPr>
        <w:t>Ρ</w:t>
      </w:r>
      <w:r>
        <w:rPr>
          <w:rFonts w:ascii="Arial" w:eastAsia="Arial" w:hAnsi="Arial" w:cs="Arial"/>
          <w:b/>
          <w:bCs/>
          <w:sz w:val="21"/>
          <w:szCs w:val="21"/>
        </w:rPr>
        <w:t>Α</w:t>
      </w:r>
      <w:r>
        <w:rPr>
          <w:rFonts w:ascii="Arial" w:eastAsia="Arial" w:hAnsi="Arial" w:cs="Arial"/>
          <w:b/>
          <w:bCs/>
          <w:spacing w:val="2"/>
          <w:sz w:val="21"/>
          <w:szCs w:val="21"/>
        </w:rPr>
        <w:t>Τ</w:t>
      </w:r>
      <w:r>
        <w:rPr>
          <w:rFonts w:ascii="Arial" w:eastAsia="Arial" w:hAnsi="Arial" w:cs="Arial"/>
          <w:b/>
          <w:bCs/>
          <w:spacing w:val="5"/>
          <w:sz w:val="21"/>
          <w:szCs w:val="21"/>
        </w:rPr>
        <w:t>Ι</w:t>
      </w:r>
      <w:r>
        <w:rPr>
          <w:rFonts w:ascii="Arial" w:eastAsia="Arial" w:hAnsi="Arial" w:cs="Arial"/>
          <w:b/>
          <w:bCs/>
          <w:sz w:val="21"/>
          <w:szCs w:val="21"/>
        </w:rPr>
        <w:t>Α                                                                                       </w:t>
      </w:r>
      <w:r>
        <w:rPr>
          <w:rFonts w:ascii="Arial" w:eastAsia="Arial" w:hAnsi="Arial" w:cs="Arial"/>
          <w:b/>
          <w:bCs/>
          <w:sz w:val="21"/>
          <w:szCs w:val="21"/>
        </w:rPr>
        <w:br/>
      </w:r>
      <w:r>
        <w:rPr>
          <w:rFonts w:ascii="Arial" w:eastAsia="Arial" w:hAnsi="Arial" w:cs="Arial"/>
          <w:b/>
          <w:bCs/>
          <w:sz w:val="21"/>
          <w:szCs w:val="21"/>
        </w:rPr>
        <w:t>Δ</w:t>
      </w:r>
      <w:r>
        <w:rPr>
          <w:rFonts w:ascii="Arial" w:eastAsia="Arial" w:hAnsi="Arial" w:cs="Arial"/>
          <w:b/>
          <w:bCs/>
          <w:sz w:val="21"/>
          <w:szCs w:val="21"/>
        </w:rPr>
        <w:t>ΗΜ</w:t>
      </w:r>
      <w:r>
        <w:rPr>
          <w:rFonts w:ascii="Arial" w:eastAsia="Arial" w:hAnsi="Arial" w:cs="Arial"/>
          <w:b/>
          <w:bCs/>
          <w:sz w:val="21"/>
          <w:szCs w:val="21"/>
        </w:rPr>
        <w:t>ΟΣ ΘΕΣΣΑΛΟΝΙΚΗΣ</w:t>
      </w:r>
      <w:r>
        <w:rPr>
          <w:rFonts w:ascii="Arial" w:eastAsia="Arial" w:hAnsi="Arial" w:cs="Arial"/>
          <w:b/>
          <w:bCs/>
          <w:sz w:val="21"/>
          <w:szCs w:val="21"/>
        </w:rPr>
        <w:br/>
      </w:r>
      <w:r>
        <w:rPr>
          <w:rFonts w:ascii="Arial" w:eastAsia="Arial" w:hAnsi="Arial" w:cs="Arial"/>
          <w:b/>
          <w:bCs/>
          <w:sz w:val="21"/>
          <w:szCs w:val="21"/>
        </w:rPr>
        <w:t>Δ</w:t>
      </w:r>
      <w:r>
        <w:rPr>
          <w:rFonts w:ascii="Arial" w:eastAsia="Arial" w:hAnsi="Arial" w:cs="Arial"/>
          <w:b/>
          <w:bCs/>
          <w:sz w:val="21"/>
          <w:szCs w:val="21"/>
        </w:rPr>
        <w:t>ΗΜ</w:t>
      </w:r>
      <w:r>
        <w:rPr>
          <w:rFonts w:ascii="Arial" w:eastAsia="Arial" w:hAnsi="Arial" w:cs="Arial"/>
          <w:b/>
          <w:bCs/>
          <w:sz w:val="21"/>
          <w:szCs w:val="21"/>
        </w:rPr>
        <w:t>ΟΤ</w:t>
      </w:r>
      <w:r>
        <w:rPr>
          <w:rFonts w:ascii="Arial" w:eastAsia="Arial" w:hAnsi="Arial" w:cs="Arial"/>
          <w:b/>
          <w:bCs/>
          <w:spacing w:val="1"/>
          <w:sz w:val="21"/>
          <w:szCs w:val="21"/>
        </w:rPr>
        <w:t>Ι</w:t>
      </w:r>
      <w:r>
        <w:rPr>
          <w:rFonts w:ascii="Arial" w:eastAsia="Arial" w:hAnsi="Arial" w:cs="Arial"/>
          <w:b/>
          <w:bCs/>
          <w:sz w:val="21"/>
          <w:szCs w:val="21"/>
        </w:rPr>
        <w:t>Κ</w:t>
      </w:r>
      <w:r>
        <w:rPr>
          <w:rFonts w:ascii="Arial" w:eastAsia="Arial" w:hAnsi="Arial" w:cs="Arial"/>
          <w:b/>
          <w:bCs/>
          <w:sz w:val="21"/>
          <w:szCs w:val="21"/>
        </w:rPr>
        <w:t>Ο Σ</w:t>
      </w:r>
      <w:r>
        <w:rPr>
          <w:rFonts w:ascii="Arial" w:eastAsia="Arial" w:hAnsi="Arial" w:cs="Arial"/>
          <w:b/>
          <w:bCs/>
          <w:sz w:val="21"/>
          <w:szCs w:val="21"/>
        </w:rPr>
        <w:t>Υ</w:t>
      </w:r>
      <w:r>
        <w:rPr>
          <w:rFonts w:ascii="Arial" w:eastAsia="Arial" w:hAnsi="Arial" w:cs="Arial"/>
          <w:b/>
          <w:bCs/>
          <w:sz w:val="21"/>
          <w:szCs w:val="21"/>
        </w:rPr>
        <w:t>ΜΒ</w:t>
      </w:r>
      <w:r>
        <w:rPr>
          <w:rFonts w:ascii="Arial" w:eastAsia="Arial" w:hAnsi="Arial" w:cs="Arial"/>
          <w:b/>
          <w:bCs/>
          <w:spacing w:val="3"/>
          <w:sz w:val="21"/>
          <w:szCs w:val="21"/>
        </w:rPr>
        <w:t>Ο</w:t>
      </w:r>
      <w:r>
        <w:rPr>
          <w:rFonts w:ascii="Arial" w:eastAsia="Arial" w:hAnsi="Arial" w:cs="Arial"/>
          <w:b/>
          <w:bCs/>
          <w:spacing w:val="1"/>
          <w:sz w:val="21"/>
          <w:szCs w:val="21"/>
        </w:rPr>
        <w:t>ΥΛΙ</w:t>
      </w:r>
      <w:r>
        <w:rPr>
          <w:rFonts w:ascii="Arial" w:eastAsia="Arial" w:hAnsi="Arial" w:cs="Arial"/>
          <w:b/>
          <w:bCs/>
          <w:sz w:val="21"/>
          <w:szCs w:val="21"/>
        </w:rPr>
        <w:t>Ο</w:t>
      </w:r>
    </w:p>
    <w:p>
      <w:pPr>
        <w:jc w:val="right"/>
      </w:pPr>
      <w:r>
        <w:rPr>
          <w:rFonts w:ascii="Arial" w:eastAsia="Arial" w:hAnsi="Arial" w:cs="Arial"/>
          <w:spacing w:val="1"/>
          <w:sz w:val="21"/>
          <w:szCs w:val="21"/>
        </w:rPr>
        <w:t>Α</w:t>
      </w:r>
      <w:r>
        <w:rPr>
          <w:rFonts w:ascii="Arial" w:eastAsia="Arial" w:hAnsi="Arial" w:cs="Arial"/>
          <w:sz w:val="21"/>
          <w:szCs w:val="21"/>
        </w:rPr>
        <w:t>Ν</w:t>
      </w:r>
      <w:r>
        <w:rPr>
          <w:rFonts w:ascii="Arial" w:eastAsia="Arial" w:hAnsi="Arial" w:cs="Arial"/>
          <w:sz w:val="21"/>
          <w:szCs w:val="21"/>
        </w:rPr>
        <w:t>ΑΡ</w:t>
      </w:r>
      <w:r>
        <w:rPr>
          <w:rFonts w:ascii="Arial" w:eastAsia="Arial" w:hAnsi="Arial" w:cs="Arial"/>
          <w:sz w:val="21"/>
          <w:szCs w:val="21"/>
        </w:rPr>
        <w:t>Τ</w:t>
      </w:r>
      <w:r>
        <w:rPr>
          <w:rFonts w:ascii="Arial" w:eastAsia="Arial" w:hAnsi="Arial" w:cs="Arial"/>
          <w:sz w:val="21"/>
          <w:szCs w:val="21"/>
        </w:rPr>
        <w:t>Η</w:t>
      </w:r>
      <w:r>
        <w:rPr>
          <w:rFonts w:ascii="Arial" w:eastAsia="Arial" w:hAnsi="Arial" w:cs="Arial"/>
          <w:spacing w:val="2"/>
          <w:sz w:val="21"/>
          <w:szCs w:val="21"/>
        </w:rPr>
        <w:t>Τ</w:t>
      </w:r>
      <w:r>
        <w:rPr>
          <w:rFonts w:ascii="Arial" w:eastAsia="Arial" w:hAnsi="Arial" w:cs="Arial"/>
          <w:spacing w:val="1"/>
          <w:sz w:val="21"/>
          <w:szCs w:val="21"/>
        </w:rPr>
        <w:t>Ε</w:t>
      </w:r>
      <w:r>
        <w:rPr>
          <w:rFonts w:ascii="Arial" w:eastAsia="Arial" w:hAnsi="Arial" w:cs="Arial"/>
          <w:sz w:val="21"/>
          <w:szCs w:val="21"/>
        </w:rPr>
        <w:t>Α</w:t>
      </w:r>
    </w:p>
    <w:p>
      <w:r>
        <w:br/>
      </w:r>
      <w:r>
        <w:t> </w:t>
      </w:r>
    </w:p>
    <w:p>
      <w:pPr>
        <w:jc w:val="center"/>
      </w:pPr>
      <w:r>
        <w:rPr>
          <w:rFonts w:ascii="Arial" w:eastAsia="Arial" w:hAnsi="Arial" w:cs="Arial"/>
          <w:spacing w:val="1"/>
          <w:sz w:val="21"/>
          <w:szCs w:val="21"/>
        </w:rPr>
        <w:t>ΑΠΟΣΠΑΣΜΑ</w:t>
      </w:r>
      <w:r>
        <w:rPr>
          <w:rFonts w:ascii="Arial" w:eastAsia="Arial" w:hAnsi="Arial" w:cs="Arial"/>
          <w:spacing w:val="1"/>
          <w:sz w:val="21"/>
          <w:szCs w:val="21"/>
        </w:rPr>
        <w:br/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από 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α πρακ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κά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 τ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</w:rPr>
        <w:t>10/2025</w:t>
      </w:r>
      <w:r>
        <w:rPr>
          <w:rFonts w:ascii="Arial" w:eastAsia="Arial" w:hAnsi="Arial" w:cs="Arial"/>
          <w:sz w:val="21"/>
          <w:szCs w:val="21"/>
          <w:lang w:val="en-US" w:eastAsia="en-US"/>
        </w:rPr>
        <w:t> </w:t>
      </w:r>
      <w:r>
        <w:rPr>
          <w:rFonts w:ascii="Arial" w:eastAsia="Arial" w:hAnsi="Arial" w:cs="Arial"/>
          <w:sz w:val="21"/>
          <w:szCs w:val="21"/>
        </w:rPr>
        <w:t>Τακτικής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 Σ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εδ</w:t>
      </w:r>
      <w:r>
        <w:rPr>
          <w:rFonts w:ascii="Arial" w:eastAsia="Arial" w:hAnsi="Arial" w:cs="Arial"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ί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ση</w:t>
      </w:r>
      <w:r>
        <w:rPr>
          <w:rFonts w:ascii="Arial" w:eastAsia="Arial" w:hAnsi="Arial" w:cs="Arial"/>
          <w:sz w:val="21"/>
          <w:szCs w:val="21"/>
          <w:lang w:val="en-US" w:eastAsia="en-US"/>
        </w:rPr>
        <w:t>ς</w:t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Δ</w:t>
      </w:r>
      <w:r>
        <w:rPr>
          <w:rFonts w:ascii="Arial" w:eastAsia="Arial" w:hAnsi="Arial" w:cs="Arial"/>
          <w:sz w:val="21"/>
          <w:szCs w:val="21"/>
          <w:lang w:val="en-US" w:eastAsia="en-US"/>
        </w:rPr>
        <w:t>ΗΜ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ΟΥ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Β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Λ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ΟΥ 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Δ</w:t>
      </w:r>
      <w:r>
        <w:rPr>
          <w:rFonts w:ascii="Arial" w:eastAsia="Arial" w:hAnsi="Arial" w:cs="Arial"/>
          <w:sz w:val="21"/>
          <w:szCs w:val="21"/>
          <w:lang w:val="en-US" w:eastAsia="en-US"/>
        </w:rPr>
        <w:t>ΗΜ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ΟΥ </w:t>
      </w:r>
    </w:p>
    <w:p>
      <w:pPr>
        <w:jc w:val="center"/>
      </w:pPr>
      <w:r>
        <w:br/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b/>
          <w:bCs/>
          <w:spacing w:val="3"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b/>
          <w:bCs/>
          <w:spacing w:val="1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 xml:space="preserve">θ. 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b/>
          <w:bCs/>
          <w:spacing w:val="1"/>
          <w:sz w:val="21"/>
          <w:szCs w:val="21"/>
          <w:lang w:val="en-US" w:eastAsia="en-US"/>
        </w:rPr>
        <w:t>π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ό</w:t>
      </w:r>
      <w:r>
        <w:rPr>
          <w:rFonts w:ascii="Arial" w:eastAsia="Arial" w:hAnsi="Arial" w:cs="Arial"/>
          <w:b/>
          <w:bCs/>
          <w:spacing w:val="1"/>
          <w:sz w:val="21"/>
          <w:szCs w:val="21"/>
          <w:lang w:val="en-US" w:eastAsia="en-US"/>
        </w:rPr>
        <w:t>φ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ασ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 xml:space="preserve">ης: </w:t>
      </w:r>
      <w:r>
        <w:rPr>
          <w:rFonts w:ascii="Arial" w:eastAsia="Arial" w:hAnsi="Arial" w:cs="Arial"/>
          <w:b/>
          <w:bCs/>
          <w:sz w:val="21"/>
          <w:szCs w:val="21"/>
        </w:rPr>
        <w:t>20/2025</w:t>
      </w:r>
    </w:p>
    <w:p>
      <w:r>
        <w:t> </w:t>
      </w:r>
    </w:p>
    <w:p>
      <w:pPr>
        <w:jc w:val="both"/>
      </w:pP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ο </w:t>
      </w:r>
      <w:r>
        <w:rPr>
          <w:rFonts w:ascii="Arial" w:eastAsia="Arial" w:hAnsi="Arial" w:cs="Arial"/>
          <w:sz w:val="21"/>
          <w:szCs w:val="21"/>
          <w:lang w:val="en-US" w:eastAsia="en-US"/>
        </w:rPr>
        <w:t>Δη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οτι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κό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μβ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ού</w:t>
      </w:r>
      <w:r>
        <w:rPr>
          <w:rFonts w:ascii="Arial" w:eastAsia="Arial" w:hAnsi="Arial" w:cs="Arial"/>
          <w:sz w:val="21"/>
          <w:szCs w:val="21"/>
          <w:lang w:val="en-US" w:eastAsia="en-US"/>
        </w:rPr>
        <w:t>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ο Σε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sz w:val="21"/>
          <w:szCs w:val="21"/>
          <w:lang w:val="en-US" w:eastAsia="en-US"/>
        </w:rPr>
        <w:t>β</w:t>
      </w:r>
      <w:r>
        <w:rPr>
          <w:rFonts w:ascii="Arial" w:eastAsia="Arial" w:hAnsi="Arial" w:cs="Arial"/>
          <w:sz w:val="21"/>
          <w:szCs w:val="21"/>
          <w:lang w:val="en-US" w:eastAsia="en-US"/>
        </w:rPr>
        <w:t>ί</w:t>
      </w:r>
      <w:r>
        <w:rPr>
          <w:rFonts w:ascii="Arial" w:eastAsia="Arial" w:hAnsi="Arial" w:cs="Arial"/>
          <w:sz w:val="21"/>
          <w:szCs w:val="21"/>
          <w:lang w:val="en-US" w:eastAsia="en-US"/>
        </w:rPr>
        <w:t>ων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ή</w:t>
      </w:r>
      <w:r>
        <w:rPr>
          <w:rFonts w:ascii="Arial" w:eastAsia="Arial" w:hAnsi="Arial" w:cs="Arial"/>
          <w:sz w:val="21"/>
          <w:szCs w:val="21"/>
          <w:lang w:val="en-US" w:eastAsia="en-US"/>
        </w:rPr>
        <w:t>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θ</w:t>
      </w:r>
      <w:r>
        <w:rPr>
          <w:rFonts w:ascii="Arial" w:eastAsia="Arial" w:hAnsi="Arial" w:cs="Arial"/>
          <w:sz w:val="21"/>
          <w:szCs w:val="21"/>
          <w:lang w:val="en-US" w:eastAsia="en-US"/>
        </w:rPr>
        <w:t>ε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ή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α </w:t>
      </w:r>
      <w:r>
        <w:rPr>
          <w:rFonts w:ascii="Arial" w:eastAsia="Arial" w:hAnsi="Arial" w:cs="Arial"/>
          <w:sz w:val="21"/>
          <w:szCs w:val="21"/>
        </w:rPr>
        <w:t>07-11-2025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, 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μέ</w:t>
      </w:r>
      <w:r>
        <w:rPr>
          <w:rFonts w:ascii="Arial" w:eastAsia="Arial" w:hAnsi="Arial" w:cs="Arial"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α </w:t>
      </w:r>
      <w:r>
        <w:rPr>
          <w:rFonts w:ascii="Arial" w:eastAsia="Arial" w:hAnsi="Arial" w:cs="Arial"/>
          <w:sz w:val="21"/>
          <w:szCs w:val="21"/>
        </w:rPr>
        <w:t>Παρασκευή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 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ι ώ</w:t>
      </w:r>
      <w:r>
        <w:rPr>
          <w:rFonts w:ascii="Arial" w:eastAsia="Arial" w:hAnsi="Arial" w:cs="Arial"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α </w:t>
      </w:r>
      <w:r>
        <w:rPr>
          <w:rFonts w:ascii="Arial" w:eastAsia="Arial" w:hAnsi="Arial" w:cs="Arial"/>
          <w:sz w:val="21"/>
          <w:szCs w:val="21"/>
        </w:rPr>
        <w:t>12:00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, σε </w:t>
      </w:r>
      <w:r>
        <w:rPr>
          <w:rFonts w:ascii="Arial" w:eastAsia="Arial" w:hAnsi="Arial" w:cs="Arial"/>
          <w:sz w:val="21"/>
          <w:szCs w:val="21"/>
          <w:lang w:val="en-US" w:eastAsia="en-US"/>
        </w:rPr>
        <w:t>δ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ά 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ζ</w:t>
      </w:r>
      <w:r>
        <w:rPr>
          <w:rFonts w:ascii="Arial" w:eastAsia="Arial" w:hAnsi="Arial" w:cs="Arial"/>
          <w:sz w:val="21"/>
          <w:szCs w:val="21"/>
          <w:lang w:val="en-US" w:eastAsia="en-US"/>
        </w:rPr>
        <w:t>ώσ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</w:rPr>
        <w:t>Τακτική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εδ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ρία</w:t>
      </w:r>
      <w:r>
        <w:rPr>
          <w:rFonts w:ascii="Arial" w:eastAsia="Arial" w:hAnsi="Arial" w:cs="Arial"/>
          <w:sz w:val="21"/>
          <w:szCs w:val="21"/>
          <w:lang w:val="en-US" w:eastAsia="en-US"/>
        </w:rPr>
        <w:t>ση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ν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Αίθου</w:t>
      </w:r>
      <w:r>
        <w:rPr>
          <w:rFonts w:ascii="Arial" w:eastAsia="Arial" w:hAnsi="Arial" w:cs="Arial"/>
          <w:sz w:val="21"/>
          <w:szCs w:val="21"/>
          <w:lang w:val="en-US" w:eastAsia="en-US"/>
        </w:rPr>
        <w:t>σα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εδ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sz w:val="21"/>
          <w:szCs w:val="21"/>
          <w:lang w:val="en-US" w:eastAsia="en-US"/>
        </w:rPr>
        <w:t>ιά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σεων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z w:val="21"/>
          <w:szCs w:val="21"/>
          <w:lang w:val="en-US" w:eastAsia="en-US"/>
        </w:rPr>
        <w:t>Δ</w:t>
      </w:r>
      <w:r>
        <w:rPr>
          <w:rFonts w:ascii="Arial" w:eastAsia="Arial" w:hAnsi="Arial" w:cs="Arial"/>
          <w:sz w:val="21"/>
          <w:szCs w:val="21"/>
          <w:lang w:val="en-US" w:eastAsia="en-US"/>
        </w:rPr>
        <w:t>ημ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οτι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ύ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β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ίο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υ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ο </w:t>
      </w:r>
      <w:r>
        <w:rPr>
          <w:rFonts w:ascii="Arial" w:eastAsia="Arial" w:hAnsi="Arial" w:cs="Arial"/>
          <w:sz w:val="21"/>
          <w:szCs w:val="21"/>
        </w:rPr>
        <w:t>Θεσσαλονίκη</w:t>
      </w:r>
      <w:r>
        <w:rPr>
          <w:rFonts w:ascii="Arial" w:eastAsia="Arial" w:hAnsi="Arial" w:cs="Arial"/>
          <w:sz w:val="21"/>
          <w:szCs w:val="21"/>
          <w:lang w:val="en-US" w:eastAsia="en-US"/>
        </w:rPr>
        <w:t>, 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π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ί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δ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ύ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. </w:t>
      </w:r>
      <w:r>
        <w:rPr>
          <w:rFonts w:ascii="Arial" w:eastAsia="Arial" w:hAnsi="Arial" w:cs="Arial"/>
          <w:sz w:val="21"/>
          <w:szCs w:val="21"/>
          <w:lang w:val="en-US" w:eastAsia="en-US"/>
        </w:rPr>
        <w:t>Παπα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δ</w:t>
      </w:r>
      <w:r>
        <w:rPr>
          <w:rFonts w:ascii="Arial" w:eastAsia="Arial" w:hAnsi="Arial" w:cs="Arial"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sz w:val="21"/>
          <w:szCs w:val="21"/>
          <w:lang w:val="en-US" w:eastAsia="en-US"/>
        </w:rPr>
        <w:t>έ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ου</w:t>
      </w:r>
      <w:r>
        <w:rPr>
          <w:rFonts w:ascii="Arial" w:eastAsia="Arial" w:hAnsi="Arial" w:cs="Arial"/>
          <w:sz w:val="21"/>
          <w:szCs w:val="21"/>
          <w:lang w:val="en-US" w:eastAsia="en-US"/>
        </w:rPr>
        <w:t>, 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ατ</w:t>
      </w:r>
      <w:r>
        <w:rPr>
          <w:rFonts w:ascii="Arial" w:eastAsia="Arial" w:hAnsi="Arial" w:cs="Arial"/>
          <w:sz w:val="21"/>
          <w:szCs w:val="21"/>
          <w:lang w:val="en-US" w:eastAsia="en-US"/>
        </w:rPr>
        <w:t>ό</w:t>
      </w:r>
      <w:r>
        <w:rPr>
          <w:rFonts w:ascii="Arial" w:eastAsia="Arial" w:hAnsi="Arial" w:cs="Arial"/>
          <w:sz w:val="21"/>
          <w:szCs w:val="21"/>
          <w:lang w:val="en-US" w:eastAsia="en-US"/>
        </w:rPr>
        <w:t>πι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ν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π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’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αριθ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μ. </w:t>
      </w:r>
      <w:r>
        <w:rPr>
          <w:rFonts w:ascii="Arial" w:eastAsia="Arial" w:hAnsi="Arial" w:cs="Arial"/>
          <w:sz w:val="21"/>
          <w:szCs w:val="21"/>
          <w:lang w:val="en-US" w:eastAsia="en-US"/>
        </w:rPr>
        <w:t>πρ</w:t>
      </w:r>
      <w:r>
        <w:rPr>
          <w:rFonts w:ascii="Arial" w:eastAsia="Arial" w:hAnsi="Arial" w:cs="Arial"/>
          <w:sz w:val="21"/>
          <w:szCs w:val="21"/>
          <w:lang w:val="en-US" w:eastAsia="en-US"/>
        </w:rPr>
        <w:t>ω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. </w:t>
      </w:r>
      <w:r>
        <w:rPr>
          <w:rFonts w:ascii="Arial" w:eastAsia="Arial" w:hAnsi="Arial" w:cs="Arial"/>
          <w:sz w:val="21"/>
          <w:szCs w:val="21"/>
          <w:lang w:val="en-US" w:eastAsia="en-US"/>
        </w:rPr>
        <w:t>185</w:t>
      </w:r>
      <w:r>
        <w:rPr>
          <w:rFonts w:ascii="Arial" w:eastAsia="Arial" w:hAnsi="Arial" w:cs="Arial"/>
          <w:sz w:val="21"/>
          <w:szCs w:val="21"/>
          <w:lang w:val="en-US" w:eastAsia="en-US"/>
        </w:rPr>
        <w:t>7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/</w:t>
      </w:r>
      <w:r>
        <w:rPr>
          <w:rFonts w:ascii="Arial" w:eastAsia="Arial" w:hAnsi="Arial" w:cs="Arial"/>
          <w:sz w:val="21"/>
          <w:szCs w:val="21"/>
          <w:lang w:val="en-US" w:eastAsia="en-US"/>
        </w:rPr>
        <w:t>28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-</w:t>
      </w:r>
      <w:r>
        <w:rPr>
          <w:rFonts w:ascii="Arial" w:eastAsia="Arial" w:hAnsi="Arial" w:cs="Arial"/>
          <w:sz w:val="21"/>
          <w:szCs w:val="21"/>
          <w:lang w:val="en-US" w:eastAsia="en-US"/>
        </w:rPr>
        <w:t>3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-</w:t>
      </w:r>
      <w:r>
        <w:rPr>
          <w:rFonts w:ascii="Arial" w:eastAsia="Arial" w:hAnsi="Arial" w:cs="Arial"/>
          <w:sz w:val="21"/>
          <w:szCs w:val="21"/>
          <w:lang w:val="en-US" w:eastAsia="en-US"/>
        </w:rPr>
        <w:t>202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5 </w:t>
      </w:r>
      <w:r>
        <w:rPr>
          <w:rFonts w:ascii="Arial" w:eastAsia="Arial" w:hAnsi="Arial" w:cs="Arial"/>
          <w:sz w:val="21"/>
          <w:szCs w:val="21"/>
          <w:lang w:val="en-US" w:eastAsia="en-US"/>
        </w:rPr>
        <w:t>έγ</w:t>
      </w:r>
      <w:r>
        <w:rPr>
          <w:rFonts w:ascii="Arial" w:eastAsia="Arial" w:hAnsi="Arial" w:cs="Arial"/>
          <w:sz w:val="21"/>
          <w:szCs w:val="21"/>
          <w:lang w:val="en-US" w:eastAsia="en-US"/>
        </w:rPr>
        <w:t>γ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ρα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φ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πρό</w:t>
      </w:r>
      <w:r>
        <w:rPr>
          <w:rFonts w:ascii="Arial" w:eastAsia="Arial" w:hAnsi="Arial" w:cs="Arial"/>
          <w:sz w:val="21"/>
          <w:szCs w:val="21"/>
          <w:lang w:val="en-US" w:eastAsia="en-US"/>
        </w:rPr>
        <w:t>σκλ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z w:val="21"/>
          <w:szCs w:val="21"/>
          <w:lang w:val="en-US" w:eastAsia="en-US"/>
        </w:rPr>
        <w:t>Προ</w:t>
      </w:r>
      <w:r>
        <w:rPr>
          <w:rFonts w:ascii="Arial" w:eastAsia="Arial" w:hAnsi="Arial" w:cs="Arial"/>
          <w:sz w:val="21"/>
          <w:szCs w:val="21"/>
          <w:lang w:val="en-US" w:eastAsia="en-US"/>
        </w:rPr>
        <w:t>έδ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z w:val="21"/>
          <w:szCs w:val="21"/>
          <w:lang w:val="en-US" w:eastAsia="en-US"/>
        </w:rPr>
        <w:t>Δ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.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Σ. κ.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Αθα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ίου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, </w:t>
      </w:r>
      <w:r>
        <w:rPr>
          <w:rFonts w:ascii="Arial" w:eastAsia="Arial" w:hAnsi="Arial" w:cs="Arial"/>
          <w:sz w:val="21"/>
          <w:szCs w:val="21"/>
          <w:lang w:val="en-US" w:eastAsia="en-US"/>
        </w:rPr>
        <w:t>πο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υ δ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ύτη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κε 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ό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μα 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ι 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τά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λη με 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λεκ</w:t>
      </w:r>
      <w:r>
        <w:rPr>
          <w:rFonts w:ascii="Arial" w:eastAsia="Arial" w:hAnsi="Arial" w:cs="Arial"/>
          <w:sz w:val="21"/>
          <w:szCs w:val="21"/>
          <w:lang w:val="en-US" w:eastAsia="en-US"/>
        </w:rPr>
        <w:t>τρο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κό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ταχυ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δ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ρο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με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ί</w:t>
      </w:r>
      <w:r>
        <w:rPr>
          <w:rFonts w:ascii="Arial" w:eastAsia="Arial" w:hAnsi="Arial" w:cs="Arial"/>
          <w:sz w:val="21"/>
          <w:szCs w:val="21"/>
          <w:lang w:val="en-US" w:eastAsia="en-US"/>
        </w:rPr>
        <w:t>ο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α μέλη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αυθη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ρό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,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ύ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φ</w:t>
      </w:r>
      <w:r>
        <w:rPr>
          <w:rFonts w:ascii="Arial" w:eastAsia="Arial" w:hAnsi="Arial" w:cs="Arial"/>
          <w:sz w:val="21"/>
          <w:szCs w:val="21"/>
          <w:lang w:val="en-US" w:eastAsia="en-US"/>
        </w:rPr>
        <w:t>ω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α με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τι</w:t>
      </w:r>
      <w:r>
        <w:rPr>
          <w:rFonts w:ascii="Arial" w:eastAsia="Arial" w:hAnsi="Arial" w:cs="Arial"/>
          <w:sz w:val="21"/>
          <w:szCs w:val="21"/>
          <w:lang w:val="en-US" w:eastAsia="en-US"/>
        </w:rPr>
        <w:t>ς δ</w:t>
      </w:r>
      <w:r>
        <w:rPr>
          <w:rFonts w:ascii="Arial" w:eastAsia="Arial" w:hAnsi="Arial" w:cs="Arial"/>
          <w:sz w:val="21"/>
          <w:szCs w:val="21"/>
          <w:lang w:val="en-US" w:eastAsia="en-US"/>
        </w:rPr>
        <w:t>ιατά</w:t>
      </w:r>
      <w:r>
        <w:rPr>
          <w:rFonts w:ascii="Arial" w:eastAsia="Arial" w:hAnsi="Arial" w:cs="Arial"/>
          <w:sz w:val="21"/>
          <w:szCs w:val="21"/>
          <w:lang w:val="en-US" w:eastAsia="en-US"/>
        </w:rPr>
        <w:t>ξε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ά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ρθρο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z w:val="21"/>
          <w:szCs w:val="21"/>
          <w:lang w:val="en-US" w:eastAsia="en-US"/>
        </w:rPr>
        <w:t>6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7 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.</w:t>
      </w:r>
      <w:r>
        <w:rPr>
          <w:rFonts w:ascii="Arial" w:eastAsia="Arial" w:hAnsi="Arial" w:cs="Arial"/>
          <w:sz w:val="21"/>
          <w:szCs w:val="21"/>
          <w:lang w:val="en-US" w:eastAsia="en-US"/>
        </w:rPr>
        <w:t>3852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/</w:t>
      </w:r>
      <w:r>
        <w:rPr>
          <w:rFonts w:ascii="Arial" w:eastAsia="Arial" w:hAnsi="Arial" w:cs="Arial"/>
          <w:sz w:val="21"/>
          <w:szCs w:val="21"/>
          <w:lang w:val="en-US" w:eastAsia="en-US"/>
        </w:rPr>
        <w:t>201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0 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(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΄ </w:t>
      </w:r>
      <w:r>
        <w:rPr>
          <w:rFonts w:ascii="Arial" w:eastAsia="Arial" w:hAnsi="Arial" w:cs="Arial"/>
          <w:sz w:val="21"/>
          <w:szCs w:val="21"/>
          <w:lang w:val="en-US" w:eastAsia="en-US"/>
        </w:rPr>
        <w:t>8</w:t>
      </w:r>
      <w:r>
        <w:rPr>
          <w:rFonts w:ascii="Arial" w:eastAsia="Arial" w:hAnsi="Arial" w:cs="Arial"/>
          <w:sz w:val="21"/>
          <w:szCs w:val="21"/>
          <w:lang w:val="en-US" w:eastAsia="en-US"/>
        </w:rPr>
        <w:t>7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) </w:t>
      </w:r>
      <w:r>
        <w:rPr>
          <w:rFonts w:ascii="Arial" w:eastAsia="Arial" w:hAnsi="Arial" w:cs="Arial"/>
          <w:sz w:val="21"/>
          <w:szCs w:val="21"/>
          <w:lang w:val="en-US" w:eastAsia="en-US"/>
        </w:rPr>
        <w:t>όπ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ως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τροποποιήθη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κε 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ι 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χ</w:t>
      </w:r>
      <w:r>
        <w:rPr>
          <w:rFonts w:ascii="Arial" w:eastAsia="Arial" w:hAnsi="Arial" w:cs="Arial"/>
          <w:sz w:val="21"/>
          <w:szCs w:val="21"/>
          <w:lang w:val="en-US" w:eastAsia="en-US"/>
        </w:rPr>
        <w:t>ύ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ει με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ο </w:t>
      </w:r>
      <w:r>
        <w:rPr>
          <w:rFonts w:ascii="Arial" w:eastAsia="Arial" w:hAnsi="Arial" w:cs="Arial"/>
          <w:sz w:val="21"/>
          <w:szCs w:val="21"/>
          <w:lang w:val="en-US" w:eastAsia="en-US"/>
        </w:rPr>
        <w:t>άρθρ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ο 6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. </w:t>
      </w:r>
      <w:r>
        <w:rPr>
          <w:rFonts w:ascii="Arial" w:eastAsia="Arial" w:hAnsi="Arial" w:cs="Arial"/>
          <w:sz w:val="21"/>
          <w:szCs w:val="21"/>
          <w:lang w:val="en-US" w:eastAsia="en-US"/>
        </w:rPr>
        <w:t>5056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/</w:t>
      </w:r>
      <w:r>
        <w:rPr>
          <w:rFonts w:ascii="Arial" w:eastAsia="Arial" w:hAnsi="Arial" w:cs="Arial"/>
          <w:sz w:val="21"/>
          <w:szCs w:val="21"/>
          <w:lang w:val="en-US" w:eastAsia="en-US"/>
        </w:rPr>
        <w:t>202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3 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(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΄ </w:t>
      </w:r>
      <w:r>
        <w:rPr>
          <w:rFonts w:ascii="Arial" w:eastAsia="Arial" w:hAnsi="Arial" w:cs="Arial"/>
          <w:sz w:val="21"/>
          <w:szCs w:val="21"/>
          <w:lang w:val="en-US" w:eastAsia="en-US"/>
        </w:rPr>
        <w:t>163</w:t>
      </w:r>
      <w:r>
        <w:rPr>
          <w:rFonts w:ascii="Arial" w:eastAsia="Arial" w:hAnsi="Arial" w:cs="Arial"/>
          <w:sz w:val="21"/>
          <w:szCs w:val="21"/>
          <w:lang w:val="en-US" w:eastAsia="en-US"/>
        </w:rPr>
        <w:t>) 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ι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ν 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π</w:t>
      </w:r>
      <w:r>
        <w:rPr>
          <w:rFonts w:ascii="Arial" w:eastAsia="Arial" w:hAnsi="Arial" w:cs="Arial"/>
          <w:sz w:val="21"/>
          <w:szCs w:val="21"/>
          <w:lang w:val="en-US" w:eastAsia="en-US"/>
        </w:rPr>
        <w:t>’ 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αριθ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. </w:t>
      </w:r>
      <w:r>
        <w:rPr>
          <w:rFonts w:ascii="Arial" w:eastAsia="Arial" w:hAnsi="Arial" w:cs="Arial"/>
          <w:sz w:val="21"/>
          <w:szCs w:val="21"/>
          <w:lang w:val="en-US" w:eastAsia="en-US"/>
        </w:rPr>
        <w:t>280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4 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(</w:t>
      </w:r>
      <w:r>
        <w:rPr>
          <w:rFonts w:ascii="Arial" w:eastAsia="Arial" w:hAnsi="Arial" w:cs="Arial"/>
          <w:sz w:val="21"/>
          <w:szCs w:val="21"/>
          <w:lang w:val="en-US" w:eastAsia="en-US"/>
        </w:rPr>
        <w:t>ΦΕ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Κ </w:t>
      </w:r>
      <w:r>
        <w:rPr>
          <w:rFonts w:ascii="Arial" w:eastAsia="Arial" w:hAnsi="Arial" w:cs="Arial"/>
          <w:sz w:val="21"/>
          <w:szCs w:val="21"/>
          <w:lang w:val="en-US" w:eastAsia="en-US"/>
        </w:rPr>
        <w:t>109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/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.</w:t>
      </w:r>
      <w:r>
        <w:rPr>
          <w:rFonts w:ascii="Arial" w:eastAsia="Arial" w:hAnsi="Arial" w:cs="Arial"/>
          <w:sz w:val="21"/>
          <w:szCs w:val="21"/>
          <w:lang w:val="en-US" w:eastAsia="en-US"/>
        </w:rPr>
        <w:t>Β’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/</w:t>
      </w:r>
      <w:r>
        <w:rPr>
          <w:rFonts w:ascii="Arial" w:eastAsia="Arial" w:hAnsi="Arial" w:cs="Arial"/>
          <w:sz w:val="21"/>
          <w:szCs w:val="21"/>
          <w:lang w:val="en-US" w:eastAsia="en-US"/>
        </w:rPr>
        <w:t>21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.</w:t>
      </w:r>
      <w:r>
        <w:rPr>
          <w:rFonts w:ascii="Arial" w:eastAsia="Arial" w:hAnsi="Arial" w:cs="Arial"/>
          <w:sz w:val="21"/>
          <w:szCs w:val="21"/>
          <w:lang w:val="en-US" w:eastAsia="en-US"/>
        </w:rPr>
        <w:t>01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.</w:t>
      </w:r>
      <w:r>
        <w:rPr>
          <w:rFonts w:ascii="Arial" w:eastAsia="Arial" w:hAnsi="Arial" w:cs="Arial"/>
          <w:sz w:val="21"/>
          <w:szCs w:val="21"/>
          <w:lang w:val="en-US" w:eastAsia="en-US"/>
        </w:rPr>
        <w:t>202</w:t>
      </w:r>
      <w:r>
        <w:rPr>
          <w:rFonts w:ascii="Arial" w:eastAsia="Arial" w:hAnsi="Arial" w:cs="Arial"/>
          <w:sz w:val="21"/>
          <w:szCs w:val="21"/>
          <w:lang w:val="en-US" w:eastAsia="en-US"/>
        </w:rPr>
        <w:t>5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) </w:t>
      </w:r>
      <w:r>
        <w:rPr>
          <w:rFonts w:ascii="Arial" w:eastAsia="Arial" w:hAnsi="Arial" w:cs="Arial"/>
          <w:sz w:val="21"/>
          <w:szCs w:val="21"/>
          <w:lang w:val="en-US" w:eastAsia="en-US"/>
        </w:rPr>
        <w:t>Υπουρ</w:t>
      </w:r>
      <w:r>
        <w:rPr>
          <w:rFonts w:ascii="Arial" w:eastAsia="Arial" w:hAnsi="Arial" w:cs="Arial"/>
          <w:sz w:val="21"/>
          <w:szCs w:val="21"/>
          <w:lang w:val="en-US" w:eastAsia="en-US"/>
        </w:rPr>
        <w:t>γ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κή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Από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φ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ση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 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z w:val="21"/>
          <w:szCs w:val="21"/>
          <w:lang w:val="en-US" w:eastAsia="en-US"/>
        </w:rPr>
        <w:t>Υπουρ</w:t>
      </w:r>
      <w:r>
        <w:rPr>
          <w:rFonts w:ascii="Arial" w:eastAsia="Arial" w:hAnsi="Arial" w:cs="Arial"/>
          <w:sz w:val="21"/>
          <w:szCs w:val="21"/>
          <w:lang w:val="en-US" w:eastAsia="en-US"/>
        </w:rPr>
        <w:t>γε</w:t>
      </w:r>
      <w:r>
        <w:rPr>
          <w:rFonts w:ascii="Arial" w:eastAsia="Arial" w:hAnsi="Arial" w:cs="Arial"/>
          <w:sz w:val="21"/>
          <w:szCs w:val="21"/>
          <w:lang w:val="en-US" w:eastAsia="en-US"/>
        </w:rPr>
        <w:t>ίο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σω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κώ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.</w:t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z w:val="21"/>
          <w:szCs w:val="21"/>
          <w:lang w:val="en-US" w:eastAsia="en-US"/>
        </w:rPr>
        <w:t>Πρ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ν 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ν έ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sz w:val="21"/>
          <w:szCs w:val="21"/>
          <w:lang w:val="en-US" w:eastAsia="en-US"/>
        </w:rPr>
        <w:t>ξη  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τη</w:t>
      </w:r>
      <w:r>
        <w:rPr>
          <w:rFonts w:ascii="Arial" w:eastAsia="Arial" w:hAnsi="Arial" w:cs="Arial"/>
          <w:sz w:val="21"/>
          <w:szCs w:val="21"/>
          <w:lang w:val="en-US" w:eastAsia="en-US"/>
        </w:rPr>
        <w:t>ς  </w:t>
      </w:r>
      <w:r>
        <w:rPr>
          <w:rFonts w:ascii="Arial" w:eastAsia="Arial" w:hAnsi="Arial" w:cs="Arial"/>
          <w:spacing w:val="3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εδ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ρία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ης</w:t>
      </w:r>
      <w:r>
        <w:rPr>
          <w:rFonts w:ascii="Arial" w:eastAsia="Arial" w:hAnsi="Arial" w:cs="Arial"/>
          <w:sz w:val="21"/>
          <w:szCs w:val="21"/>
          <w:lang w:val="en-US" w:eastAsia="en-US"/>
        </w:rPr>
        <w:t>,  ο  </w:t>
      </w:r>
      <w:r>
        <w:rPr>
          <w:rFonts w:ascii="Arial" w:eastAsia="Arial" w:hAnsi="Arial" w:cs="Arial"/>
          <w:sz w:val="21"/>
          <w:szCs w:val="21"/>
          <w:lang w:val="en-US" w:eastAsia="en-US"/>
        </w:rPr>
        <w:t>Πρό</w:t>
      </w:r>
      <w:r>
        <w:rPr>
          <w:rFonts w:ascii="Arial" w:eastAsia="Arial" w:hAnsi="Arial" w:cs="Arial"/>
          <w:sz w:val="21"/>
          <w:szCs w:val="21"/>
          <w:lang w:val="en-US" w:eastAsia="en-US"/>
        </w:rPr>
        <w:t>εδ</w:t>
      </w:r>
      <w:r>
        <w:rPr>
          <w:rFonts w:ascii="Arial" w:eastAsia="Arial" w:hAnsi="Arial" w:cs="Arial"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ς  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υ  </w:t>
      </w:r>
      <w:r>
        <w:rPr>
          <w:rFonts w:ascii="Arial" w:eastAsia="Arial" w:hAnsi="Arial" w:cs="Arial"/>
          <w:sz w:val="21"/>
          <w:szCs w:val="21"/>
          <w:lang w:val="en-US" w:eastAsia="en-US"/>
        </w:rPr>
        <w:t>Δ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.</w:t>
      </w:r>
      <w:r>
        <w:rPr>
          <w:rFonts w:ascii="Arial" w:eastAsia="Arial" w:hAnsi="Arial" w:cs="Arial"/>
          <w:sz w:val="21"/>
          <w:szCs w:val="21"/>
          <w:lang w:val="en-US" w:eastAsia="en-US"/>
        </w:rPr>
        <w:t>Σ.  δ</w:t>
      </w:r>
      <w:r>
        <w:rPr>
          <w:rFonts w:ascii="Arial" w:eastAsia="Arial" w:hAnsi="Arial" w:cs="Arial"/>
          <w:sz w:val="21"/>
          <w:szCs w:val="21"/>
          <w:lang w:val="en-US" w:eastAsia="en-US"/>
        </w:rPr>
        <w:t>ιαπί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ωσε  </w:t>
      </w:r>
      <w:r>
        <w:rPr>
          <w:rFonts w:ascii="Arial" w:eastAsia="Arial" w:hAnsi="Arial" w:cs="Arial"/>
          <w:sz w:val="21"/>
          <w:szCs w:val="21"/>
          <w:lang w:val="en-US" w:eastAsia="en-US"/>
        </w:rPr>
        <w:t>ότ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ι  </w:t>
      </w:r>
      <w:r>
        <w:rPr>
          <w:rFonts w:ascii="Arial" w:eastAsia="Arial" w:hAnsi="Arial" w:cs="Arial"/>
          <w:sz w:val="21"/>
          <w:szCs w:val="21"/>
          <w:lang w:val="en-US" w:eastAsia="en-US"/>
        </w:rPr>
        <w:t>υπάρχ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sz w:val="21"/>
          <w:szCs w:val="21"/>
          <w:lang w:val="en-US" w:eastAsia="en-US"/>
        </w:rPr>
        <w:t>ι  η  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ό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μη  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απαρτία</w:t>
      </w:r>
      <w:r>
        <w:rPr>
          <w:rFonts w:ascii="Arial" w:eastAsia="Arial" w:hAnsi="Arial" w:cs="Arial"/>
          <w:sz w:val="21"/>
          <w:szCs w:val="21"/>
          <w:lang w:val="en-US" w:eastAsia="en-US"/>
        </w:rPr>
        <w:t>, δεδ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μέ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z w:val="21"/>
          <w:szCs w:val="21"/>
          <w:lang w:val="en-US" w:eastAsia="en-US"/>
        </w:rPr>
        <w:t>ό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ι σε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ύ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λο (</w:t>
      </w:r>
      <w:r>
        <w:rPr>
          <w:rFonts w:ascii="Arial" w:eastAsia="Arial" w:hAnsi="Arial" w:cs="Arial"/>
          <w:sz w:val="21"/>
          <w:szCs w:val="21"/>
        </w:rPr>
        <w:t>8</w:t>
      </w:r>
      <w:r>
        <w:rPr>
          <w:rFonts w:ascii="Arial" w:eastAsia="Arial" w:hAnsi="Arial" w:cs="Arial"/>
          <w:sz w:val="21"/>
          <w:szCs w:val="21"/>
          <w:lang w:val="en-US" w:eastAsia="en-US"/>
        </w:rPr>
        <w:t>) </w:t>
      </w:r>
      <w:r>
        <w:rPr>
          <w:rFonts w:ascii="Arial" w:eastAsia="Arial" w:hAnsi="Arial" w:cs="Arial"/>
          <w:sz w:val="21"/>
          <w:szCs w:val="21"/>
          <w:lang w:val="en-US" w:eastAsia="en-US"/>
        </w:rPr>
        <w:t>Δη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οτι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κών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μβ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ού</w:t>
      </w:r>
      <w:r>
        <w:rPr>
          <w:rFonts w:ascii="Arial" w:eastAsia="Arial" w:hAnsi="Arial" w:cs="Arial"/>
          <w:sz w:val="21"/>
          <w:szCs w:val="21"/>
          <w:lang w:val="en-US" w:eastAsia="en-US"/>
        </w:rPr>
        <w:t>λω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,  δ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ή</w:t>
      </w:r>
      <w:r>
        <w:rPr>
          <w:rFonts w:ascii="Arial" w:eastAsia="Arial" w:hAnsi="Arial" w:cs="Arial"/>
          <w:sz w:val="21"/>
          <w:szCs w:val="21"/>
          <w:lang w:val="en-US" w:eastAsia="en-US"/>
        </w:rPr>
        <w:t>λωσ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ν 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(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ατ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ά 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ν 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ά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γ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νωση 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ύ 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ατα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λ</w:t>
      </w:r>
      <w:r>
        <w:rPr>
          <w:rFonts w:ascii="Arial" w:eastAsia="Arial" w:hAnsi="Arial" w:cs="Arial"/>
          <w:sz w:val="21"/>
          <w:szCs w:val="21"/>
          <w:lang w:val="en-US" w:eastAsia="en-US"/>
        </w:rPr>
        <w:t>ό</w:t>
      </w:r>
      <w:r>
        <w:rPr>
          <w:rFonts w:ascii="Arial" w:eastAsia="Arial" w:hAnsi="Arial" w:cs="Arial"/>
          <w:sz w:val="21"/>
          <w:szCs w:val="21"/>
          <w:lang w:val="en-US" w:eastAsia="en-US"/>
        </w:rPr>
        <w:t>γ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ου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) </w:t>
      </w:r>
      <w:r>
        <w:rPr>
          <w:rFonts w:ascii="Arial" w:eastAsia="Arial" w:hAnsi="Arial" w:cs="Arial"/>
          <w:sz w:val="21"/>
          <w:szCs w:val="21"/>
          <w:lang w:val="en-US" w:eastAsia="en-US"/>
        </w:rPr>
        <w:t>παρό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ες 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(</w:t>
      </w:r>
      <w:r>
        <w:t xml:space="preserve">8 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) </w:t>
      </w:r>
      <w:r>
        <w:rPr>
          <w:rFonts w:ascii="Arial" w:eastAsia="Arial" w:hAnsi="Arial" w:cs="Arial"/>
          <w:sz w:val="21"/>
          <w:szCs w:val="21"/>
          <w:lang w:val="en-US" w:eastAsia="en-US"/>
        </w:rPr>
        <w:t>Δη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οτι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ί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ύ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μβ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οι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, </w:t>
      </w:r>
      <w:r>
        <w:rPr>
          <w:rFonts w:ascii="Arial" w:eastAsia="Arial" w:hAnsi="Arial" w:cs="Arial"/>
          <w:sz w:val="21"/>
          <w:szCs w:val="21"/>
          <w:lang w:val="en-US" w:eastAsia="en-US"/>
        </w:rPr>
        <w:t>ω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ούθ</w:t>
      </w:r>
      <w:r>
        <w:rPr>
          <w:rFonts w:ascii="Arial" w:eastAsia="Arial" w:hAnsi="Arial" w:cs="Arial"/>
          <w:sz w:val="21"/>
          <w:szCs w:val="21"/>
          <w:lang w:val="en-US" w:eastAsia="en-US"/>
        </w:rPr>
        <w:t>ω</w:t>
      </w:r>
      <w:r>
        <w:rPr>
          <w:rFonts w:ascii="Arial" w:eastAsia="Arial" w:hAnsi="Arial" w:cs="Arial"/>
          <w:sz w:val="21"/>
          <w:szCs w:val="21"/>
          <w:lang w:val="en-US" w:eastAsia="en-US"/>
        </w:rPr>
        <w:t>ς</w:t>
      </w:r>
      <w:r>
        <w:rPr>
          <w:rFonts w:ascii="Arial" w:eastAsia="Arial" w:hAnsi="Arial" w:cs="Arial"/>
          <w:sz w:val="21"/>
          <w:szCs w:val="21"/>
          <w:lang w:val="en-US" w:eastAsia="en-US"/>
        </w:rPr>
        <w:t>:  </w:t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b/>
          <w:bCs/>
          <w:spacing w:val="1"/>
          <w:sz w:val="21"/>
          <w:szCs w:val="21"/>
          <w:lang w:val="en-US" w:eastAsia="en-US"/>
        </w:rPr>
        <w:t>/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Α            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ΠΑΡ</w:t>
      </w:r>
      <w:r>
        <w:rPr>
          <w:rFonts w:ascii="Arial" w:eastAsia="Arial" w:hAnsi="Arial" w:cs="Arial"/>
          <w:b/>
          <w:bCs/>
          <w:spacing w:val="1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b/>
          <w:bCs/>
          <w:spacing w:val="2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br/>
      </w:r>
      <w:r>
        <w:t xml:space="preserve">  </w:t>
      </w:r>
    </w:p>
    <w:p>
      <w:pPr>
        <w:jc w:val="both"/>
      </w:pPr>
      <w:r>
        <w:rPr>
          <w:rFonts w:ascii="Arial" w:eastAsia="Arial" w:hAnsi="Arial" w:cs="Arial"/>
          <w:sz w:val="21"/>
          <w:szCs w:val="21"/>
        </w:rPr>
        <w:t>1                ​Επώνυμο ΄Δ Όνομα ΄Δ</w:t>
      </w:r>
    </w:p>
    <w:p>
      <w:pPr>
        <w:jc w:val="both"/>
      </w:pPr>
      <w:r>
        <w:rPr>
          <w:rFonts w:ascii="Arial" w:eastAsia="Arial" w:hAnsi="Arial" w:cs="Arial"/>
          <w:sz w:val="21"/>
          <w:szCs w:val="21"/>
        </w:rPr>
        <w:t>2                ​Επώνυμο Έ Όνομα Έ</w:t>
      </w:r>
    </w:p>
    <w:p>
      <w:pPr>
        <w:jc w:val="both"/>
      </w:pPr>
      <w:r>
        <w:rPr>
          <w:rFonts w:ascii="Arial" w:eastAsia="Arial" w:hAnsi="Arial" w:cs="Arial"/>
          <w:sz w:val="21"/>
          <w:szCs w:val="21"/>
        </w:rPr>
        <w:t>3                ​Επώνυμο ΄Ζ Όνομα ΄Ζ</w:t>
      </w:r>
    </w:p>
    <w:p>
      <w:pPr>
        <w:jc w:val="both"/>
      </w:pPr>
      <w:r>
        <w:rPr>
          <w:rFonts w:ascii="Arial" w:eastAsia="Arial" w:hAnsi="Arial" w:cs="Arial"/>
          <w:sz w:val="21"/>
          <w:szCs w:val="21"/>
        </w:rPr>
        <w:t>4                ​ </w:t>
      </w:r>
    </w:p>
    <w:p>
      <w:pPr>
        <w:jc w:val="both"/>
      </w:pPr>
      <w:r>
        <w:rPr>
          <w:rFonts w:ascii="Arial" w:eastAsia="Arial" w:hAnsi="Arial" w:cs="Arial"/>
          <w:sz w:val="21"/>
          <w:szCs w:val="21"/>
        </w:rPr>
        <w:t>5                ​ </w:t>
      </w:r>
    </w:p>
    <w:p>
      <w:pPr>
        <w:jc w:val="both"/>
      </w:pPr>
      <w:r>
        <w:br/>
      </w:r>
      <w:r>
        <w:rPr>
          <w:rFonts w:ascii="Arial" w:eastAsia="Arial" w:hAnsi="Arial" w:cs="Arial"/>
          <w:sz w:val="21"/>
          <w:szCs w:val="21"/>
          <w:u w:val="single"/>
          <w:lang w:val="en-US" w:eastAsia="en-US"/>
        </w:rPr>
        <w:t>Απου</w:t>
      </w:r>
      <w:r>
        <w:rPr>
          <w:rFonts w:ascii="Arial" w:eastAsia="Arial" w:hAnsi="Arial" w:cs="Arial"/>
          <w:sz w:val="21"/>
          <w:szCs w:val="21"/>
          <w:u w:val="single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u w:val="single"/>
          <w:lang w:val="en-US" w:eastAsia="en-US"/>
        </w:rPr>
        <w:t>ία</w:t>
      </w:r>
      <w:r>
        <w:rPr>
          <w:rFonts w:ascii="Arial" w:eastAsia="Arial" w:hAnsi="Arial" w:cs="Arial"/>
          <w:spacing w:val="1"/>
          <w:sz w:val="21"/>
          <w:szCs w:val="21"/>
          <w:u w:val="single"/>
          <w:lang w:val="en-US" w:eastAsia="en-US"/>
        </w:rPr>
        <w:t>ζ</w:t>
      </w:r>
      <w:r>
        <w:rPr>
          <w:rFonts w:ascii="Arial" w:eastAsia="Arial" w:hAnsi="Arial" w:cs="Arial"/>
          <w:sz w:val="21"/>
          <w:szCs w:val="21"/>
          <w:u w:val="single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u w:val="single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απ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ό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η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νεδ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ρία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ση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ν 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ι κλ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ήθη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ν 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ό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μα 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ι </w:t>
      </w:r>
      <w:r>
        <w:rPr>
          <w:rFonts w:ascii="Arial" w:eastAsia="Arial" w:hAnsi="Arial" w:cs="Arial"/>
          <w:sz w:val="21"/>
          <w:szCs w:val="21"/>
          <w:lang w:val="en-US" w:eastAsia="en-US"/>
        </w:rPr>
        <w:t>Δη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οτι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ί Σ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ύ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μβ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Α/Α             ΑΠΟΝΤΕΣ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br/>
      </w:r>
      <w:r>
        <w:t> </w:t>
      </w:r>
      <w:r>
        <w:br/>
      </w:r>
      <w:r>
        <w:rPr>
          <w:rFonts w:ascii="Arial" w:eastAsia="Arial" w:hAnsi="Arial" w:cs="Arial"/>
          <w:sz w:val="21"/>
          <w:szCs w:val="21"/>
          <w:u w:val="single"/>
          <w:lang w:val="en-US" w:eastAsia="en-US"/>
        </w:rPr>
        <w:t>Αποχ</w:t>
      </w:r>
      <w:r>
        <w:rPr>
          <w:rFonts w:ascii="Arial" w:eastAsia="Arial" w:hAnsi="Arial" w:cs="Arial"/>
          <w:sz w:val="21"/>
          <w:szCs w:val="21"/>
          <w:u w:val="single"/>
          <w:lang w:val="en-US" w:eastAsia="en-US"/>
        </w:rPr>
        <w:t>ώ</w:t>
      </w:r>
      <w:r>
        <w:rPr>
          <w:rFonts w:ascii="Arial" w:eastAsia="Arial" w:hAnsi="Arial" w:cs="Arial"/>
          <w:sz w:val="21"/>
          <w:szCs w:val="21"/>
          <w:u w:val="single"/>
          <w:lang w:val="en-US" w:eastAsia="en-US"/>
        </w:rPr>
        <w:t>ρη</w:t>
      </w:r>
      <w:r>
        <w:rPr>
          <w:rFonts w:ascii="Arial" w:eastAsia="Arial" w:hAnsi="Arial" w:cs="Arial"/>
          <w:sz w:val="21"/>
          <w:szCs w:val="21"/>
          <w:u w:val="single"/>
          <w:lang w:val="en-US" w:eastAsia="en-US"/>
        </w:rPr>
        <w:t>σε</w:t>
      </w:r>
      <w:r>
        <w:rPr>
          <w:rFonts w:ascii="Arial" w:eastAsia="Arial" w:hAnsi="Arial" w:cs="Arial"/>
          <w:sz w:val="21"/>
          <w:szCs w:val="21"/>
          <w:lang w:val="en-US" w:eastAsia="en-US"/>
        </w:rPr>
        <w:t> 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απ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ό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η σ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νεδ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ρία</w:t>
      </w:r>
      <w:r>
        <w:rPr>
          <w:rFonts w:ascii="Arial" w:eastAsia="Arial" w:hAnsi="Arial" w:cs="Arial"/>
          <w:sz w:val="21"/>
          <w:szCs w:val="21"/>
          <w:lang w:val="en-US" w:eastAsia="en-US"/>
        </w:rPr>
        <w:t>ση ο/η: 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ατ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ά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η δ</w:t>
      </w:r>
      <w:r>
        <w:rPr>
          <w:rFonts w:ascii="Arial" w:eastAsia="Arial" w:hAnsi="Arial" w:cs="Arial"/>
          <w:sz w:val="21"/>
          <w:szCs w:val="21"/>
          <w:lang w:val="en-US" w:eastAsia="en-US"/>
        </w:rPr>
        <w:t>ιάρ</w:t>
      </w:r>
      <w:r>
        <w:rPr>
          <w:rFonts w:ascii="Arial" w:eastAsia="Arial" w:hAnsi="Arial" w:cs="Arial"/>
          <w:sz w:val="21"/>
          <w:szCs w:val="21"/>
          <w:lang w:val="en-US" w:eastAsia="en-US"/>
        </w:rPr>
        <w:t>κε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α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ζ</w:t>
      </w:r>
      <w:r>
        <w:rPr>
          <w:rFonts w:ascii="Arial" w:eastAsia="Arial" w:hAnsi="Arial" w:cs="Arial"/>
          <w:sz w:val="21"/>
          <w:szCs w:val="21"/>
          <w:lang w:val="en-US" w:eastAsia="en-US"/>
        </w:rPr>
        <w:t>ήτη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z w:val="21"/>
          <w:szCs w:val="21"/>
          <w:lang w:val="en-US" w:eastAsia="en-US"/>
        </w:rPr>
        <w:t>θ</w:t>
      </w:r>
      <w:r>
        <w:rPr>
          <w:rFonts w:ascii="Arial" w:eastAsia="Arial" w:hAnsi="Arial" w:cs="Arial"/>
          <w:sz w:val="21"/>
          <w:szCs w:val="21"/>
          <w:lang w:val="en-US" w:eastAsia="en-US"/>
        </w:rPr>
        <w:t>έμ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ρη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ία</w:t>
      </w:r>
      <w:r>
        <w:rPr>
          <w:rFonts w:ascii="Arial" w:eastAsia="Arial" w:hAnsi="Arial" w:cs="Arial"/>
          <w:sz w:val="21"/>
          <w:szCs w:val="21"/>
          <w:lang w:val="en-US" w:eastAsia="en-US"/>
        </w:rPr>
        <w:t>ς δ</w:t>
      </w:r>
      <w:r>
        <w:rPr>
          <w:rFonts w:ascii="Arial" w:eastAsia="Arial" w:hAnsi="Arial" w:cs="Arial"/>
          <w:sz w:val="21"/>
          <w:szCs w:val="21"/>
          <w:lang w:val="en-US" w:eastAsia="en-US"/>
        </w:rPr>
        <w:t>ιατά</w:t>
      </w:r>
      <w:r>
        <w:rPr>
          <w:rFonts w:ascii="Arial" w:eastAsia="Arial" w:hAnsi="Arial" w:cs="Arial"/>
          <w:sz w:val="21"/>
          <w:szCs w:val="21"/>
          <w:lang w:val="en-US" w:eastAsia="en-US"/>
        </w:rPr>
        <w:t>ξεω</w:t>
      </w:r>
      <w:r>
        <w:rPr>
          <w:rFonts w:ascii="Arial" w:eastAsia="Arial" w:hAnsi="Arial" w:cs="Arial"/>
          <w:sz w:val="21"/>
          <w:szCs w:val="21"/>
          <w:lang w:val="en-US" w:eastAsia="en-US"/>
        </w:rPr>
        <w:t>ς</w:t>
      </w:r>
      <w:r>
        <w:rPr>
          <w:rFonts w:ascii="Arial" w:eastAsia="Arial" w:hAnsi="Arial" w:cs="Arial"/>
          <w:sz w:val="21"/>
          <w:szCs w:val="21"/>
          <w:lang w:val="en-US" w:eastAsia="en-US"/>
        </w:rPr>
        <w:t>.</w:t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z w:val="21"/>
          <w:szCs w:val="21"/>
          <w:lang w:val="en-US" w:eastAsia="en-US"/>
        </w:rPr>
        <w:t>Πρό</w:t>
      </w:r>
      <w:r>
        <w:rPr>
          <w:rFonts w:ascii="Arial" w:eastAsia="Arial" w:hAnsi="Arial" w:cs="Arial"/>
          <w:sz w:val="21"/>
          <w:szCs w:val="21"/>
          <w:lang w:val="en-US" w:eastAsia="en-US"/>
        </w:rPr>
        <w:t>εδ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Δ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.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Σ. ο 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.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Αθα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ά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ιο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ς</w:t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Γ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έ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Δ.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Σ. ο 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. 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ω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ί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ς</w:t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η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εδ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ρία</w:t>
      </w:r>
      <w:r>
        <w:rPr>
          <w:rFonts w:ascii="Arial" w:eastAsia="Arial" w:hAnsi="Arial" w:cs="Arial"/>
          <w:sz w:val="21"/>
          <w:szCs w:val="21"/>
          <w:lang w:val="en-US" w:eastAsia="en-US"/>
        </w:rPr>
        <w:t>ση κλ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ήθη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ν 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ί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μως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ό</w:t>
      </w:r>
      <w:r>
        <w:rPr>
          <w:rFonts w:ascii="Arial" w:eastAsia="Arial" w:hAnsi="Arial" w:cs="Arial"/>
          <w:sz w:val="21"/>
          <w:szCs w:val="21"/>
          <w:lang w:val="en-US" w:eastAsia="en-US"/>
        </w:rPr>
        <w:t>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ι 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ι </w:t>
      </w:r>
      <w:r>
        <w:rPr>
          <w:rFonts w:ascii="Arial" w:eastAsia="Arial" w:hAnsi="Arial" w:cs="Arial"/>
          <w:sz w:val="21"/>
          <w:szCs w:val="21"/>
          <w:lang w:val="en-US" w:eastAsia="en-US"/>
        </w:rPr>
        <w:t>Πρ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ό</w:t>
      </w:r>
      <w:r>
        <w:rPr>
          <w:rFonts w:ascii="Arial" w:eastAsia="Arial" w:hAnsi="Arial" w:cs="Arial"/>
          <w:sz w:val="21"/>
          <w:szCs w:val="21"/>
          <w:lang w:val="en-US" w:eastAsia="en-US"/>
        </w:rPr>
        <w:t>εδ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ρο</w:t>
      </w:r>
      <w:r>
        <w:rPr>
          <w:rFonts w:ascii="Arial" w:eastAsia="Arial" w:hAnsi="Arial" w:cs="Arial"/>
          <w:sz w:val="21"/>
          <w:szCs w:val="21"/>
          <w:lang w:val="en-US" w:eastAsia="en-US"/>
        </w:rPr>
        <w:t>ι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μβ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ί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ων </w:t>
      </w:r>
      <w:r>
        <w:rPr>
          <w:rFonts w:ascii="Arial" w:eastAsia="Arial" w:hAnsi="Arial" w:cs="Arial"/>
          <w:sz w:val="21"/>
          <w:szCs w:val="21"/>
          <w:lang w:val="en-US" w:eastAsia="en-US"/>
        </w:rPr>
        <w:t>Δη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οτι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κών </w:t>
      </w:r>
      <w:r>
        <w:rPr>
          <w:rFonts w:ascii="Arial" w:eastAsia="Arial" w:hAnsi="Arial" w:cs="Arial"/>
          <w:sz w:val="21"/>
          <w:szCs w:val="21"/>
          <w:lang w:val="en-US" w:eastAsia="en-US"/>
        </w:rPr>
        <w:t>Κο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οτ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ή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ων &amp; 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ι </w:t>
      </w:r>
      <w:r>
        <w:rPr>
          <w:rFonts w:ascii="Arial" w:eastAsia="Arial" w:hAnsi="Arial" w:cs="Arial"/>
          <w:sz w:val="21"/>
          <w:szCs w:val="21"/>
          <w:lang w:val="en-US" w:eastAsia="en-US"/>
        </w:rPr>
        <w:t>Πρό</w:t>
      </w:r>
      <w:r>
        <w:rPr>
          <w:rFonts w:ascii="Arial" w:eastAsia="Arial" w:hAnsi="Arial" w:cs="Arial"/>
          <w:sz w:val="21"/>
          <w:szCs w:val="21"/>
          <w:lang w:val="en-US" w:eastAsia="en-US"/>
        </w:rPr>
        <w:t>εδ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ρο</w:t>
      </w:r>
      <w:r>
        <w:rPr>
          <w:rFonts w:ascii="Arial" w:eastAsia="Arial" w:hAnsi="Arial" w:cs="Arial"/>
          <w:sz w:val="21"/>
          <w:szCs w:val="21"/>
          <w:lang w:val="en-US" w:eastAsia="en-US"/>
        </w:rPr>
        <w:t>ι </w:t>
      </w:r>
      <w:r>
        <w:rPr>
          <w:rFonts w:ascii="Arial" w:eastAsia="Arial" w:hAnsi="Arial" w:cs="Arial"/>
          <w:sz w:val="21"/>
          <w:szCs w:val="21"/>
          <w:lang w:val="en-US" w:eastAsia="en-US"/>
        </w:rPr>
        <w:t>Δη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οτι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κών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 Κο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οτήτ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ων 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ι </w:t>
      </w:r>
      <w:r>
        <w:rPr>
          <w:rFonts w:ascii="Arial" w:eastAsia="Arial" w:hAnsi="Arial" w:cs="Arial"/>
          <w:sz w:val="21"/>
          <w:szCs w:val="21"/>
          <w:lang w:val="en-US" w:eastAsia="en-US"/>
        </w:rPr>
        <w:t>παρα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β</w:t>
      </w:r>
      <w:r>
        <w:rPr>
          <w:rFonts w:ascii="Arial" w:eastAsia="Arial" w:hAnsi="Arial" w:cs="Arial"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sz w:val="21"/>
          <w:szCs w:val="21"/>
          <w:lang w:val="en-US" w:eastAsia="en-US"/>
        </w:rPr>
        <w:t>έ</w:t>
      </w:r>
      <w:r>
        <w:rPr>
          <w:rFonts w:ascii="Arial" w:eastAsia="Arial" w:hAnsi="Arial" w:cs="Arial"/>
          <w:sz w:val="21"/>
          <w:szCs w:val="21"/>
          <w:lang w:val="en-US" w:eastAsia="en-US"/>
        </w:rPr>
        <w:t>θη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 ο</w:t>
      </w:r>
      <w:r>
        <w:rPr>
          <w:rFonts w:ascii="Arial" w:eastAsia="Arial" w:hAnsi="Arial" w:cs="Arial"/>
          <w:sz w:val="21"/>
          <w:szCs w:val="21"/>
          <w:lang w:val="en-US" w:eastAsia="en-US"/>
        </w:rPr>
        <w:t>ι εξ</w:t>
      </w:r>
      <w:r>
        <w:rPr>
          <w:rFonts w:ascii="Arial" w:eastAsia="Arial" w:hAnsi="Arial" w:cs="Arial"/>
          <w:sz w:val="21"/>
          <w:szCs w:val="21"/>
          <w:lang w:val="en-US" w:eastAsia="en-US"/>
        </w:rPr>
        <w:t>ή</w:t>
      </w:r>
      <w:r>
        <w:rPr>
          <w:rFonts w:ascii="Arial" w:eastAsia="Arial" w:hAnsi="Arial" w:cs="Arial"/>
          <w:sz w:val="21"/>
          <w:szCs w:val="21"/>
          <w:lang w:val="en-US" w:eastAsia="en-US"/>
        </w:rPr>
        <w:t>ς :</w:t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ΠΑΡ</w:t>
      </w:r>
      <w:r>
        <w:rPr>
          <w:rFonts w:ascii="Arial" w:eastAsia="Arial" w:hAnsi="Arial" w:cs="Arial"/>
          <w:b/>
          <w:bCs/>
          <w:spacing w:val="1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b/>
          <w:bCs/>
          <w:spacing w:val="2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 xml:space="preserve"> Πρό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εδ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ρο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Δη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οτι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κών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 xml:space="preserve"> 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μβ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ου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λ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ί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ων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br/>
      </w:r>
      <w:r>
        <w:t xml:space="preserve">  </w:t>
      </w:r>
    </w:p>
    <w:p>
      <w:pPr>
        <w:jc w:val="both"/>
      </w:pPr>
      <w:r>
        <w:t>Επώνυμο Α Όνομα Α, Κοινότητα Α </w:t>
      </w:r>
    </w:p>
    <w:p>
      <w:pPr>
        <w:jc w:val="both"/>
      </w:pPr>
      <w:r>
        <w:br/>
      </w:r>
      <w:r>
        <w:rPr>
          <w:rFonts w:ascii="Arial" w:eastAsia="Arial" w:hAnsi="Arial" w:cs="Arial"/>
          <w:sz w:val="21"/>
          <w:szCs w:val="21"/>
          <w:lang w:val="en-US" w:eastAsia="en-US"/>
        </w:rPr>
        <w:t>Ο  </w:t>
      </w:r>
      <w:r>
        <w:rPr>
          <w:rFonts w:ascii="Arial" w:eastAsia="Arial" w:hAnsi="Arial" w:cs="Arial"/>
          <w:sz w:val="21"/>
          <w:szCs w:val="21"/>
          <w:lang w:val="en-US" w:eastAsia="en-US"/>
        </w:rPr>
        <w:t>Δή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αρχο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κ. 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Χ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ρή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π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ρί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τατα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ι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η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εδ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sz w:val="21"/>
          <w:szCs w:val="21"/>
          <w:lang w:val="en-US" w:eastAsia="en-US"/>
        </w:rPr>
        <w:t>ία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ση, ο 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οποίο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ς κλ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ήθη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κε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ύ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φ</w:t>
      </w:r>
      <w:r>
        <w:rPr>
          <w:rFonts w:ascii="Arial" w:eastAsia="Arial" w:hAnsi="Arial" w:cs="Arial"/>
          <w:sz w:val="21"/>
          <w:szCs w:val="21"/>
          <w:lang w:val="en-US" w:eastAsia="en-US"/>
        </w:rPr>
        <w:t>ω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α με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ο </w:t>
      </w:r>
      <w:r>
        <w:rPr>
          <w:rFonts w:ascii="Arial" w:eastAsia="Arial" w:hAnsi="Arial" w:cs="Arial"/>
          <w:sz w:val="21"/>
          <w:szCs w:val="21"/>
          <w:lang w:val="en-US" w:eastAsia="en-US"/>
        </w:rPr>
        <w:t>άρθρ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ο </w:t>
      </w:r>
      <w:r>
        <w:rPr>
          <w:rFonts w:ascii="Arial" w:eastAsia="Arial" w:hAnsi="Arial" w:cs="Arial"/>
          <w:sz w:val="21"/>
          <w:szCs w:val="21"/>
          <w:lang w:val="en-US" w:eastAsia="en-US"/>
        </w:rPr>
        <w:t>6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7 </w:t>
      </w:r>
      <w:r>
        <w:rPr>
          <w:rFonts w:ascii="Arial" w:eastAsia="Arial" w:hAnsi="Arial" w:cs="Arial"/>
          <w:sz w:val="21"/>
          <w:szCs w:val="21"/>
          <w:lang w:val="en-US" w:eastAsia="en-US"/>
        </w:rPr>
        <w:t>παρ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. 6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. </w:t>
      </w:r>
      <w:r>
        <w:rPr>
          <w:rFonts w:ascii="Arial" w:eastAsia="Arial" w:hAnsi="Arial" w:cs="Arial"/>
          <w:sz w:val="21"/>
          <w:szCs w:val="21"/>
          <w:lang w:val="en-US" w:eastAsia="en-US"/>
        </w:rPr>
        <w:t>3852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/</w:t>
      </w:r>
      <w:r>
        <w:rPr>
          <w:rFonts w:ascii="Arial" w:eastAsia="Arial" w:hAnsi="Arial" w:cs="Arial"/>
          <w:sz w:val="21"/>
          <w:szCs w:val="21"/>
          <w:lang w:val="en-US" w:eastAsia="en-US"/>
        </w:rPr>
        <w:t>20</w:t>
      </w:r>
      <w:r>
        <w:rPr>
          <w:rFonts w:ascii="Arial" w:eastAsia="Arial" w:hAnsi="Arial" w:cs="Arial"/>
          <w:sz w:val="21"/>
          <w:szCs w:val="21"/>
          <w:lang w:val="en-US" w:eastAsia="en-US"/>
        </w:rPr>
        <w:t>1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0 </w:t>
      </w:r>
      <w:r>
        <w:rPr>
          <w:rFonts w:ascii="Arial" w:eastAsia="Arial" w:hAnsi="Arial" w:cs="Arial"/>
          <w:sz w:val="21"/>
          <w:szCs w:val="21"/>
          <w:lang w:val="en-US" w:eastAsia="en-US"/>
        </w:rPr>
        <w:t>όπ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ως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χύ</w:t>
      </w:r>
      <w:r>
        <w:rPr>
          <w:rFonts w:ascii="Arial" w:eastAsia="Arial" w:hAnsi="Arial" w:cs="Arial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.</w:t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η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εδ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ρία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ση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αυτ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ή </w:t>
      </w:r>
      <w:r>
        <w:rPr>
          <w:rFonts w:ascii="Arial" w:eastAsia="Arial" w:hAnsi="Arial" w:cs="Arial"/>
          <w:sz w:val="21"/>
          <w:szCs w:val="21"/>
          <w:lang w:val="en-US" w:eastAsia="en-US"/>
        </w:rPr>
        <w:t>παρ</w:t>
      </w:r>
      <w:r>
        <w:rPr>
          <w:rFonts w:ascii="Arial" w:eastAsia="Arial" w:hAnsi="Arial" w:cs="Arial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υρί</w:t>
      </w:r>
      <w:r>
        <w:rPr>
          <w:rFonts w:ascii="Arial" w:eastAsia="Arial" w:hAnsi="Arial" w:cs="Arial"/>
          <w:sz w:val="21"/>
          <w:szCs w:val="21"/>
          <w:lang w:val="en-US" w:eastAsia="en-US"/>
        </w:rPr>
        <w:t>σκε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ι ο 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Γ</w:t>
      </w:r>
      <w:r>
        <w:rPr>
          <w:rFonts w:ascii="Arial" w:eastAsia="Arial" w:hAnsi="Arial" w:cs="Arial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ό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Γ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έ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z w:val="21"/>
          <w:szCs w:val="21"/>
          <w:lang w:val="en-US" w:eastAsia="en-US"/>
        </w:rPr>
        <w:t>Δή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ου</w:t>
      </w:r>
      <w:r>
        <w:rPr>
          <w:rFonts w:ascii="Arial" w:eastAsia="Arial" w:hAnsi="Arial" w:cs="Arial"/>
          <w:sz w:val="21"/>
          <w:szCs w:val="21"/>
          <w:lang w:val="en-US" w:eastAsia="en-US"/>
        </w:rPr>
        <w:t>, 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ω</w:t>
      </w:r>
      <w:r>
        <w:rPr>
          <w:rFonts w:ascii="Arial" w:eastAsia="Arial" w:hAnsi="Arial" w:cs="Arial"/>
          <w:sz w:val="21"/>
          <w:szCs w:val="21"/>
          <w:lang w:val="en-US" w:eastAsia="en-US"/>
        </w:rPr>
        <w:t>ά</w:t>
      </w:r>
      <w:r>
        <w:rPr>
          <w:rFonts w:ascii="Arial" w:eastAsia="Arial" w:hAnsi="Arial" w:cs="Arial"/>
          <w:sz w:val="21"/>
          <w:szCs w:val="21"/>
          <w:lang w:val="en-US" w:eastAsia="en-US"/>
        </w:rPr>
        <w:t>νν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>ς 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θ</w:t>
      </w:r>
      <w:r>
        <w:rPr>
          <w:rFonts w:ascii="Arial" w:eastAsia="Arial" w:hAnsi="Arial" w:cs="Arial"/>
          <w:sz w:val="21"/>
          <w:szCs w:val="21"/>
          <w:lang w:val="en-US" w:eastAsia="en-US"/>
        </w:rPr>
        <w:t>ώς 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ι η κα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 xml:space="preserve">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ρί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η , </w:t>
      </w:r>
      <w:r>
        <w:rPr>
          <w:rFonts w:ascii="Arial" w:eastAsia="Arial" w:hAnsi="Arial" w:cs="Arial"/>
          <w:sz w:val="21"/>
          <w:szCs w:val="21"/>
          <w:lang w:val="en-US" w:eastAsia="en-US"/>
        </w:rPr>
        <w:t>υπά</w:t>
      </w:r>
      <w:r>
        <w:rPr>
          <w:rFonts w:ascii="Arial" w:eastAsia="Arial" w:hAnsi="Arial" w:cs="Arial"/>
          <w:sz w:val="21"/>
          <w:szCs w:val="21"/>
          <w:lang w:val="en-US" w:eastAsia="en-US"/>
        </w:rPr>
        <w:t>λλ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z w:val="21"/>
          <w:szCs w:val="21"/>
          <w:lang w:val="en-US" w:eastAsia="en-US"/>
        </w:rPr>
        <w:t>Δ</w:t>
      </w:r>
      <w:r>
        <w:rPr>
          <w:rFonts w:ascii="Arial" w:eastAsia="Arial" w:hAnsi="Arial" w:cs="Arial"/>
          <w:sz w:val="21"/>
          <w:szCs w:val="21"/>
          <w:lang w:val="en-US" w:eastAsia="en-US"/>
        </w:rPr>
        <w:t>ή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ου</w:t>
      </w:r>
      <w:r>
        <w:rPr>
          <w:rFonts w:ascii="Arial" w:eastAsia="Arial" w:hAnsi="Arial" w:cs="Arial"/>
          <w:sz w:val="21"/>
          <w:szCs w:val="21"/>
          <w:lang w:val="en-US" w:eastAsia="en-US"/>
        </w:rPr>
        <w:t>, γ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α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 τήρη</w:t>
      </w:r>
      <w:r>
        <w:rPr>
          <w:rFonts w:ascii="Arial" w:eastAsia="Arial" w:hAnsi="Arial" w:cs="Arial"/>
          <w:sz w:val="21"/>
          <w:szCs w:val="21"/>
          <w:lang w:val="en-US" w:eastAsia="en-US"/>
        </w:rPr>
        <w:t>ση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 τ</w:t>
      </w:r>
      <w:r>
        <w:rPr>
          <w:rFonts w:ascii="Arial" w:eastAsia="Arial" w:hAnsi="Arial" w:cs="Arial"/>
          <w:sz w:val="21"/>
          <w:szCs w:val="21"/>
          <w:lang w:val="en-US" w:eastAsia="en-US"/>
        </w:rPr>
        <w:t>ων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 πρα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κώ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.</w:t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Ο </w:t>
      </w:r>
      <w:r>
        <w:rPr>
          <w:rFonts w:ascii="Arial" w:eastAsia="Arial" w:hAnsi="Arial" w:cs="Arial"/>
          <w:sz w:val="21"/>
          <w:szCs w:val="21"/>
          <w:lang w:val="en-US" w:eastAsia="en-US"/>
        </w:rPr>
        <w:t>Πρό</w:t>
      </w:r>
      <w:r>
        <w:rPr>
          <w:rFonts w:ascii="Arial" w:eastAsia="Arial" w:hAnsi="Arial" w:cs="Arial"/>
          <w:sz w:val="21"/>
          <w:szCs w:val="21"/>
          <w:lang w:val="en-US" w:eastAsia="en-US"/>
        </w:rPr>
        <w:t>εδ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z w:val="21"/>
          <w:szCs w:val="21"/>
          <w:lang w:val="en-US" w:eastAsia="en-US"/>
        </w:rPr>
        <w:t>Δη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οτ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ύ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μβ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ίο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υ δ</w:t>
      </w:r>
      <w:r>
        <w:rPr>
          <w:rFonts w:ascii="Arial" w:eastAsia="Arial" w:hAnsi="Arial" w:cs="Arial"/>
          <w:sz w:val="21"/>
          <w:szCs w:val="21"/>
          <w:lang w:val="en-US" w:eastAsia="en-US"/>
        </w:rPr>
        <w:t>ια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π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ωμέ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απαρ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ίας</w:t>
      </w:r>
      <w:r>
        <w:rPr>
          <w:rFonts w:ascii="Arial" w:eastAsia="Arial" w:hAnsi="Arial" w:cs="Arial"/>
          <w:sz w:val="21"/>
          <w:szCs w:val="21"/>
          <w:lang w:val="en-US" w:eastAsia="en-US"/>
        </w:rPr>
        <w:t>, 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ήρυ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ξε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ν 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έ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αρ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ξη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τη</w:t>
      </w:r>
      <w:r>
        <w:rPr>
          <w:rFonts w:ascii="Arial" w:eastAsia="Arial" w:hAnsi="Arial" w:cs="Arial"/>
          <w:sz w:val="21"/>
          <w:szCs w:val="21"/>
          <w:lang w:val="en-US" w:eastAsia="en-US"/>
        </w:rPr>
        <w:t>ς σ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νεδ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ρία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>ς 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ι </w:t>
      </w:r>
      <w:r>
        <w:rPr>
          <w:rFonts w:ascii="Arial" w:eastAsia="Arial" w:hAnsi="Arial" w:cs="Arial"/>
          <w:sz w:val="21"/>
          <w:szCs w:val="21"/>
          <w:lang w:val="en-US" w:eastAsia="en-US"/>
        </w:rPr>
        <w:t>πρότ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ε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ο Σώμα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ο 7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ο   </w:t>
      </w:r>
      <w:r>
        <w:rPr>
          <w:rFonts w:ascii="Arial" w:eastAsia="Arial" w:hAnsi="Arial" w:cs="Arial"/>
          <w:sz w:val="21"/>
          <w:szCs w:val="21"/>
          <w:lang w:val="en-US" w:eastAsia="en-US"/>
        </w:rPr>
        <w:t>θ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έμα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ρή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ια</w:t>
      </w:r>
      <w:r>
        <w:rPr>
          <w:rFonts w:ascii="Arial" w:eastAsia="Arial" w:hAnsi="Arial" w:cs="Arial"/>
          <w:sz w:val="21"/>
          <w:szCs w:val="21"/>
          <w:lang w:val="en-US" w:eastAsia="en-US"/>
        </w:rPr>
        <w:t>ς δ</w:t>
      </w:r>
      <w:r>
        <w:rPr>
          <w:rFonts w:ascii="Arial" w:eastAsia="Arial" w:hAnsi="Arial" w:cs="Arial"/>
          <w:sz w:val="21"/>
          <w:szCs w:val="21"/>
          <w:lang w:val="en-US" w:eastAsia="en-US"/>
        </w:rPr>
        <w:t>ιάτα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ξ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α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ζ</w:t>
      </w:r>
      <w:r>
        <w:rPr>
          <w:rFonts w:ascii="Arial" w:eastAsia="Arial" w:hAnsi="Arial" w:cs="Arial"/>
          <w:sz w:val="21"/>
          <w:szCs w:val="21"/>
          <w:lang w:val="en-US" w:eastAsia="en-US"/>
        </w:rPr>
        <w:t>ητηθ</w:t>
      </w:r>
      <w:r>
        <w:rPr>
          <w:rFonts w:ascii="Arial" w:eastAsia="Arial" w:hAnsi="Arial" w:cs="Arial"/>
          <w:sz w:val="21"/>
          <w:szCs w:val="21"/>
          <w:lang w:val="en-US" w:eastAsia="en-US"/>
        </w:rPr>
        <w:t>εί 1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, 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αθ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ώς ο 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Π</w:t>
      </w:r>
      <w:r>
        <w:rPr>
          <w:rFonts w:ascii="Arial" w:eastAsia="Arial" w:hAnsi="Arial" w:cs="Arial"/>
          <w:sz w:val="21"/>
          <w:szCs w:val="21"/>
          <w:lang w:val="en-US" w:eastAsia="en-US"/>
        </w:rPr>
        <w:t>ρό</w:t>
      </w:r>
      <w:r>
        <w:rPr>
          <w:rFonts w:ascii="Arial" w:eastAsia="Arial" w:hAnsi="Arial" w:cs="Arial"/>
          <w:sz w:val="21"/>
          <w:szCs w:val="21"/>
          <w:lang w:val="en-US" w:eastAsia="en-US"/>
        </w:rPr>
        <w:t>εδ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υ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μβ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ίο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Δη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οτι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ή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Κοι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ό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τητα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Π</w:t>
      </w:r>
      <w:r>
        <w:rPr>
          <w:rFonts w:ascii="Arial" w:eastAsia="Arial" w:hAnsi="Arial" w:cs="Arial"/>
          <w:sz w:val="21"/>
          <w:szCs w:val="21"/>
          <w:lang w:val="en-US" w:eastAsia="en-US"/>
        </w:rPr>
        <w:t>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ατ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ρρ</w:t>
      </w:r>
      <w:r>
        <w:rPr>
          <w:rFonts w:ascii="Arial" w:eastAsia="Arial" w:hAnsi="Arial" w:cs="Arial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ύ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ς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, ο 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οποίο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π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αρ</w:t>
      </w:r>
      <w:r>
        <w:rPr>
          <w:rFonts w:ascii="Arial" w:eastAsia="Arial" w:hAnsi="Arial" w:cs="Arial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υρί</w:t>
      </w:r>
      <w:r>
        <w:rPr>
          <w:rFonts w:ascii="Arial" w:eastAsia="Arial" w:hAnsi="Arial" w:cs="Arial"/>
          <w:sz w:val="21"/>
          <w:szCs w:val="21"/>
          <w:lang w:val="en-US" w:eastAsia="en-US"/>
        </w:rPr>
        <w:t>σκε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ι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η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δ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ρία</w:t>
      </w:r>
      <w:r>
        <w:rPr>
          <w:rFonts w:ascii="Arial" w:eastAsia="Arial" w:hAnsi="Arial" w:cs="Arial"/>
          <w:sz w:val="21"/>
          <w:szCs w:val="21"/>
          <w:lang w:val="en-US" w:eastAsia="en-US"/>
        </w:rPr>
        <w:t>ση 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ι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μμε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έ</w:t>
      </w:r>
      <w:r>
        <w:rPr>
          <w:rFonts w:ascii="Arial" w:eastAsia="Arial" w:hAnsi="Arial" w:cs="Arial"/>
          <w:sz w:val="21"/>
          <w:szCs w:val="21"/>
          <w:lang w:val="en-US" w:eastAsia="en-US"/>
        </w:rPr>
        <w:t>χ</w:t>
      </w:r>
      <w:r>
        <w:rPr>
          <w:rFonts w:ascii="Arial" w:eastAsia="Arial" w:hAnsi="Arial" w:cs="Arial"/>
          <w:sz w:val="21"/>
          <w:szCs w:val="21"/>
          <w:lang w:val="en-US" w:eastAsia="en-US"/>
        </w:rPr>
        <w:t>ει με δ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αί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ωμα 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ψ</w:t>
      </w:r>
      <w:r>
        <w:rPr>
          <w:rFonts w:ascii="Arial" w:eastAsia="Arial" w:hAnsi="Arial" w:cs="Arial"/>
          <w:sz w:val="21"/>
          <w:szCs w:val="21"/>
          <w:lang w:val="en-US" w:eastAsia="en-US"/>
        </w:rPr>
        <w:t>ή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φ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υ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ο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γκ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μέ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ο </w:t>
      </w:r>
      <w:r>
        <w:rPr>
          <w:rFonts w:ascii="Arial" w:eastAsia="Arial" w:hAnsi="Arial" w:cs="Arial"/>
          <w:sz w:val="21"/>
          <w:szCs w:val="21"/>
          <w:lang w:val="en-US" w:eastAsia="en-US"/>
        </w:rPr>
        <w:t>θ</w:t>
      </w:r>
      <w:r>
        <w:rPr>
          <w:rFonts w:ascii="Arial" w:eastAsia="Arial" w:hAnsi="Arial" w:cs="Arial"/>
          <w:sz w:val="21"/>
          <w:szCs w:val="21"/>
          <w:lang w:val="en-US" w:eastAsia="en-US"/>
        </w:rPr>
        <w:t>έμ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, 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ζ</w:t>
      </w:r>
      <w:r>
        <w:rPr>
          <w:rFonts w:ascii="Arial" w:eastAsia="Arial" w:hAnsi="Arial" w:cs="Arial"/>
          <w:sz w:val="21"/>
          <w:szCs w:val="21"/>
          <w:lang w:val="en-US" w:eastAsia="en-US"/>
        </w:rPr>
        <w:t>ήτη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σε 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α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απο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χ</w:t>
      </w:r>
      <w:r>
        <w:rPr>
          <w:rFonts w:ascii="Arial" w:eastAsia="Arial" w:hAnsi="Arial" w:cs="Arial"/>
          <w:sz w:val="21"/>
          <w:szCs w:val="21"/>
          <w:lang w:val="en-US" w:eastAsia="en-US"/>
        </w:rPr>
        <w:t>ω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ρή</w:t>
      </w:r>
      <w:r>
        <w:rPr>
          <w:rFonts w:ascii="Arial" w:eastAsia="Arial" w:hAnsi="Arial" w:cs="Arial"/>
          <w:sz w:val="21"/>
          <w:szCs w:val="21"/>
          <w:lang w:val="en-US" w:eastAsia="en-US"/>
        </w:rPr>
        <w:t>σει  λ</w:t>
      </w:r>
      <w:r>
        <w:rPr>
          <w:rFonts w:ascii="Arial" w:eastAsia="Arial" w:hAnsi="Arial" w:cs="Arial"/>
          <w:sz w:val="21"/>
          <w:szCs w:val="21"/>
          <w:lang w:val="en-US" w:eastAsia="en-US"/>
        </w:rPr>
        <w:t>ό</w:t>
      </w:r>
      <w:r>
        <w:rPr>
          <w:rFonts w:ascii="Arial" w:eastAsia="Arial" w:hAnsi="Arial" w:cs="Arial"/>
          <w:sz w:val="21"/>
          <w:szCs w:val="21"/>
          <w:lang w:val="en-US" w:eastAsia="en-US"/>
        </w:rPr>
        <w:t>γω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μμε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χ</w:t>
      </w:r>
      <w:r>
        <w:rPr>
          <w:rFonts w:ascii="Arial" w:eastAsia="Arial" w:hAnsi="Arial" w:cs="Arial"/>
          <w:sz w:val="21"/>
          <w:szCs w:val="21"/>
          <w:lang w:val="en-US" w:eastAsia="en-US"/>
        </w:rPr>
        <w:t>ή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σε </w:t>
      </w:r>
      <w:r>
        <w:rPr>
          <w:rFonts w:ascii="Arial" w:eastAsia="Arial" w:hAnsi="Arial" w:cs="Arial"/>
          <w:sz w:val="21"/>
          <w:szCs w:val="21"/>
          <w:lang w:val="en-US" w:eastAsia="en-US"/>
        </w:rPr>
        <w:t>προ</w:t>
      </w:r>
      <w:r>
        <w:rPr>
          <w:rFonts w:ascii="Arial" w:eastAsia="Arial" w:hAnsi="Arial" w:cs="Arial"/>
          <w:sz w:val="21"/>
          <w:szCs w:val="21"/>
          <w:lang w:val="en-US" w:eastAsia="en-US"/>
        </w:rPr>
        <w:t>γ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ατι</w:t>
      </w:r>
      <w:r>
        <w:rPr>
          <w:rFonts w:ascii="Arial" w:eastAsia="Arial" w:hAnsi="Arial" w:cs="Arial"/>
          <w:sz w:val="21"/>
          <w:szCs w:val="21"/>
          <w:lang w:val="en-US" w:eastAsia="en-US"/>
        </w:rPr>
        <w:t>σμέ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η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ά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ση </w:t>
      </w:r>
      <w:r>
        <w:rPr>
          <w:rFonts w:ascii="Arial" w:eastAsia="Arial" w:hAnsi="Arial" w:cs="Arial"/>
          <w:sz w:val="21"/>
          <w:szCs w:val="21"/>
          <w:lang w:val="en-US" w:eastAsia="en-US"/>
        </w:rPr>
        <w:t>ό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λων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ων </w:t>
      </w:r>
      <w:r>
        <w:rPr>
          <w:rFonts w:ascii="Arial" w:eastAsia="Arial" w:hAnsi="Arial" w:cs="Arial"/>
          <w:sz w:val="21"/>
          <w:szCs w:val="21"/>
          <w:lang w:val="en-US" w:eastAsia="en-US"/>
        </w:rPr>
        <w:t>Πρ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έδ</w:t>
      </w:r>
      <w:r>
        <w:rPr>
          <w:rFonts w:ascii="Arial" w:eastAsia="Arial" w:hAnsi="Arial" w:cs="Arial"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ων </w:t>
      </w:r>
      <w:r>
        <w:rPr>
          <w:rFonts w:ascii="Arial" w:eastAsia="Arial" w:hAnsi="Arial" w:cs="Arial"/>
          <w:sz w:val="21"/>
          <w:szCs w:val="21"/>
          <w:lang w:val="en-US" w:eastAsia="en-US"/>
        </w:rPr>
        <w:t>Δη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οτι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κών 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οτήτ</w:t>
      </w:r>
      <w:r>
        <w:rPr>
          <w:rFonts w:ascii="Arial" w:eastAsia="Arial" w:hAnsi="Arial" w:cs="Arial"/>
          <w:sz w:val="21"/>
          <w:szCs w:val="21"/>
          <w:lang w:val="en-US" w:eastAsia="en-US"/>
        </w:rPr>
        <w:t>ων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ν </w:t>
      </w:r>
      <w:r>
        <w:rPr>
          <w:rFonts w:ascii="Arial" w:eastAsia="Arial" w:hAnsi="Arial" w:cs="Arial"/>
          <w:sz w:val="21"/>
          <w:szCs w:val="21"/>
          <w:lang w:val="en-US" w:eastAsia="en-US"/>
        </w:rPr>
        <w:t>Π</w:t>
      </w:r>
      <w:r>
        <w:rPr>
          <w:rFonts w:ascii="Arial" w:eastAsia="Arial" w:hAnsi="Arial" w:cs="Arial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ρι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φ</w:t>
      </w:r>
      <w:r>
        <w:rPr>
          <w:rFonts w:ascii="Arial" w:eastAsia="Arial" w:hAnsi="Arial" w:cs="Arial"/>
          <w:sz w:val="21"/>
          <w:szCs w:val="21"/>
          <w:lang w:val="en-US" w:eastAsia="en-US"/>
        </w:rPr>
        <w:t>έ</w:t>
      </w:r>
      <w:r>
        <w:rPr>
          <w:rFonts w:ascii="Arial" w:eastAsia="Arial" w:hAnsi="Arial" w:cs="Arial"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α </w:t>
      </w:r>
      <w:r>
        <w:rPr>
          <w:rFonts w:ascii="Arial" w:eastAsia="Arial" w:hAnsi="Arial" w:cs="Arial"/>
          <w:sz w:val="21"/>
          <w:szCs w:val="21"/>
          <w:lang w:val="en-US" w:eastAsia="en-US"/>
        </w:rPr>
        <w:t>Δυτι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ή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κεδ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ίας</w:t>
      </w:r>
      <w:r>
        <w:rPr>
          <w:rFonts w:ascii="Arial" w:eastAsia="Arial" w:hAnsi="Arial" w:cs="Arial"/>
          <w:sz w:val="21"/>
          <w:szCs w:val="21"/>
          <w:lang w:val="en-US" w:eastAsia="en-US"/>
        </w:rPr>
        <w:t>, με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β</w:t>
      </w:r>
      <w:r>
        <w:rPr>
          <w:rFonts w:ascii="Arial" w:eastAsia="Arial" w:hAnsi="Arial" w:cs="Arial"/>
          <w:sz w:val="21"/>
          <w:szCs w:val="21"/>
          <w:lang w:val="en-US" w:eastAsia="en-US"/>
        </w:rPr>
        <w:t>ά</w:t>
      </w:r>
      <w:r>
        <w:rPr>
          <w:rFonts w:ascii="Arial" w:eastAsia="Arial" w:hAnsi="Arial" w:cs="Arial"/>
          <w:sz w:val="21"/>
          <w:szCs w:val="21"/>
          <w:lang w:val="en-US" w:eastAsia="en-US"/>
        </w:rPr>
        <w:t>λλ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τα</w:t>
      </w:r>
      <w:r>
        <w:rPr>
          <w:rFonts w:ascii="Arial" w:eastAsia="Arial" w:hAnsi="Arial" w:cs="Arial"/>
          <w:sz w:val="21"/>
          <w:szCs w:val="21"/>
          <w:lang w:val="en-US" w:eastAsia="en-US"/>
        </w:rPr>
        <w:t>ς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η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έ</w:t>
      </w:r>
      <w:r>
        <w:rPr>
          <w:rFonts w:ascii="Arial" w:eastAsia="Arial" w:hAnsi="Arial" w:cs="Arial"/>
          <w:sz w:val="21"/>
          <w:szCs w:val="21"/>
          <w:lang w:val="en-US" w:eastAsia="en-US"/>
        </w:rPr>
        <w:t>χ</w:t>
      </w:r>
      <w:r>
        <w:rPr>
          <w:rFonts w:ascii="Arial" w:eastAsia="Arial" w:hAnsi="Arial" w:cs="Arial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α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η 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sz w:val="21"/>
          <w:szCs w:val="21"/>
          <w:lang w:val="en-US" w:eastAsia="en-US"/>
        </w:rPr>
        <w:t>ιρ</w:t>
      </w:r>
      <w:r>
        <w:rPr>
          <w:rFonts w:ascii="Arial" w:eastAsia="Arial" w:hAnsi="Arial" w:cs="Arial"/>
          <w:sz w:val="21"/>
          <w:szCs w:val="21"/>
          <w:lang w:val="en-US" w:eastAsia="en-US"/>
        </w:rPr>
        <w:t>ά ε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γωγ</w:t>
      </w:r>
      <w:r>
        <w:rPr>
          <w:rFonts w:ascii="Arial" w:eastAsia="Arial" w:hAnsi="Arial" w:cs="Arial"/>
          <w:sz w:val="21"/>
          <w:szCs w:val="21"/>
          <w:lang w:val="en-US" w:eastAsia="en-US"/>
        </w:rPr>
        <w:t>ή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ων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 θ</w:t>
      </w:r>
      <w:r>
        <w:rPr>
          <w:rFonts w:ascii="Arial" w:eastAsia="Arial" w:hAnsi="Arial" w:cs="Arial"/>
          <w:sz w:val="21"/>
          <w:szCs w:val="21"/>
          <w:lang w:val="en-US" w:eastAsia="en-US"/>
        </w:rPr>
        <w:t>εμ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άτ</w:t>
      </w:r>
      <w:r>
        <w:rPr>
          <w:rFonts w:ascii="Arial" w:eastAsia="Arial" w:hAnsi="Arial" w:cs="Arial"/>
          <w:sz w:val="21"/>
          <w:szCs w:val="21"/>
          <w:lang w:val="en-US" w:eastAsia="en-US"/>
        </w:rPr>
        <w:t>ω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 τη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ρή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ια</w:t>
      </w:r>
      <w:r>
        <w:rPr>
          <w:rFonts w:ascii="Arial" w:eastAsia="Arial" w:hAnsi="Arial" w:cs="Arial"/>
          <w:sz w:val="21"/>
          <w:szCs w:val="21"/>
          <w:lang w:val="en-US" w:eastAsia="en-US"/>
        </w:rPr>
        <w:t>ς δ</w:t>
      </w:r>
      <w:r>
        <w:rPr>
          <w:rFonts w:ascii="Arial" w:eastAsia="Arial" w:hAnsi="Arial" w:cs="Arial"/>
          <w:sz w:val="21"/>
          <w:szCs w:val="21"/>
          <w:lang w:val="en-US" w:eastAsia="en-US"/>
        </w:rPr>
        <w:t>ιάτα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ξ</w:t>
      </w:r>
      <w:r>
        <w:rPr>
          <w:rFonts w:ascii="Arial" w:eastAsia="Arial" w:hAnsi="Arial" w:cs="Arial"/>
          <w:sz w:val="21"/>
          <w:szCs w:val="21"/>
          <w:lang w:val="en-US" w:eastAsia="en-US"/>
        </w:rPr>
        <w:t>ης</w:t>
      </w:r>
      <w:r>
        <w:rPr>
          <w:rFonts w:ascii="Arial" w:eastAsia="Arial" w:hAnsi="Arial" w:cs="Arial"/>
          <w:sz w:val="21"/>
          <w:szCs w:val="21"/>
          <w:lang w:val="en-US" w:eastAsia="en-US"/>
        </w:rPr>
        <w:t>.</w:t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ο  </w:t>
      </w:r>
      <w:r>
        <w:rPr>
          <w:rFonts w:ascii="Arial" w:eastAsia="Arial" w:hAnsi="Arial" w:cs="Arial"/>
          <w:sz w:val="21"/>
          <w:szCs w:val="21"/>
          <w:lang w:val="en-US" w:eastAsia="en-US"/>
        </w:rPr>
        <w:t>Δη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οτι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κό  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β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ού</w:t>
      </w:r>
      <w:r>
        <w:rPr>
          <w:rFonts w:ascii="Arial" w:eastAsia="Arial" w:hAnsi="Arial" w:cs="Arial"/>
          <w:sz w:val="21"/>
          <w:szCs w:val="21"/>
          <w:lang w:val="en-US" w:eastAsia="en-US"/>
        </w:rPr>
        <w:t>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ο  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ό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φ</w:t>
      </w:r>
      <w:r>
        <w:rPr>
          <w:rFonts w:ascii="Arial" w:eastAsia="Arial" w:hAnsi="Arial" w:cs="Arial"/>
          <w:sz w:val="21"/>
          <w:szCs w:val="21"/>
          <w:lang w:val="en-US" w:eastAsia="en-US"/>
        </w:rPr>
        <w:t>ω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α  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φ</w:t>
      </w:r>
      <w:r>
        <w:rPr>
          <w:rFonts w:ascii="Arial" w:eastAsia="Arial" w:hAnsi="Arial" w:cs="Arial"/>
          <w:sz w:val="21"/>
          <w:szCs w:val="21"/>
          <w:lang w:val="en-US" w:eastAsia="en-US"/>
        </w:rPr>
        <w:t>ώ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>σε  με  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ν  </w:t>
      </w:r>
      <w:r>
        <w:rPr>
          <w:rFonts w:ascii="Arial" w:eastAsia="Arial" w:hAnsi="Arial" w:cs="Arial"/>
          <w:sz w:val="21"/>
          <w:szCs w:val="21"/>
          <w:lang w:val="en-US" w:eastAsia="en-US"/>
        </w:rPr>
        <w:t>πρό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ση  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υ  </w:t>
      </w:r>
      <w:r>
        <w:rPr>
          <w:rFonts w:ascii="Arial" w:eastAsia="Arial" w:hAnsi="Arial" w:cs="Arial"/>
          <w:sz w:val="21"/>
          <w:szCs w:val="21"/>
          <w:lang w:val="en-US" w:eastAsia="en-US"/>
        </w:rPr>
        <w:t>Προ</w:t>
      </w:r>
      <w:r>
        <w:rPr>
          <w:rFonts w:ascii="Arial" w:eastAsia="Arial" w:hAnsi="Arial" w:cs="Arial"/>
          <w:sz w:val="21"/>
          <w:szCs w:val="21"/>
          <w:lang w:val="en-US" w:eastAsia="en-US"/>
        </w:rPr>
        <w:t>έδ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υ  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ι  </w:t>
      </w:r>
      <w:r>
        <w:rPr>
          <w:rFonts w:ascii="Arial" w:eastAsia="Arial" w:hAnsi="Arial" w:cs="Arial"/>
          <w:sz w:val="21"/>
          <w:szCs w:val="21"/>
          <w:lang w:val="en-US" w:eastAsia="en-US"/>
        </w:rPr>
        <w:t>προχ</w:t>
      </w:r>
      <w:r>
        <w:rPr>
          <w:rFonts w:ascii="Arial" w:eastAsia="Arial" w:hAnsi="Arial" w:cs="Arial"/>
          <w:sz w:val="21"/>
          <w:szCs w:val="21"/>
          <w:lang w:val="en-US" w:eastAsia="en-US"/>
        </w:rPr>
        <w:t>ώ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ρη</w:t>
      </w:r>
      <w:r>
        <w:rPr>
          <w:rFonts w:ascii="Arial" w:eastAsia="Arial" w:hAnsi="Arial" w:cs="Arial"/>
          <w:sz w:val="21"/>
          <w:szCs w:val="21"/>
          <w:lang w:val="en-US" w:eastAsia="en-US"/>
        </w:rPr>
        <w:t>σε  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η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ζ</w:t>
      </w:r>
      <w:r>
        <w:rPr>
          <w:rFonts w:ascii="Arial" w:eastAsia="Arial" w:hAnsi="Arial" w:cs="Arial"/>
          <w:sz w:val="21"/>
          <w:szCs w:val="21"/>
          <w:lang w:val="en-US" w:eastAsia="en-US"/>
        </w:rPr>
        <w:t>ήτη</w:t>
      </w:r>
      <w:r>
        <w:rPr>
          <w:rFonts w:ascii="Arial" w:eastAsia="Arial" w:hAnsi="Arial" w:cs="Arial"/>
          <w:sz w:val="21"/>
          <w:szCs w:val="21"/>
          <w:lang w:val="en-US" w:eastAsia="en-US"/>
        </w:rPr>
        <w:t>ση 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ι 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ή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ψ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η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απ</w:t>
      </w:r>
      <w:r>
        <w:rPr>
          <w:rFonts w:ascii="Arial" w:eastAsia="Arial" w:hAnsi="Arial" w:cs="Arial"/>
          <w:sz w:val="21"/>
          <w:szCs w:val="21"/>
          <w:lang w:val="en-US" w:eastAsia="en-US"/>
        </w:rPr>
        <w:t>ό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φ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ων </w:t>
      </w:r>
      <w:r>
        <w:rPr>
          <w:rFonts w:ascii="Arial" w:eastAsia="Arial" w:hAnsi="Arial" w:cs="Arial"/>
          <w:sz w:val="21"/>
          <w:szCs w:val="21"/>
          <w:lang w:val="en-US" w:eastAsia="en-US"/>
        </w:rPr>
        <w:t>θ</w:t>
      </w:r>
      <w:r>
        <w:rPr>
          <w:rFonts w:ascii="Arial" w:eastAsia="Arial" w:hAnsi="Arial" w:cs="Arial"/>
          <w:sz w:val="21"/>
          <w:szCs w:val="21"/>
          <w:lang w:val="en-US" w:eastAsia="en-US"/>
        </w:rPr>
        <w:t>εμ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άτ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ων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ρή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ας δ</w:t>
      </w:r>
      <w:r>
        <w:rPr>
          <w:rFonts w:ascii="Arial" w:eastAsia="Arial" w:hAnsi="Arial" w:cs="Arial"/>
          <w:sz w:val="21"/>
          <w:szCs w:val="21"/>
          <w:lang w:val="en-US" w:eastAsia="en-US"/>
        </w:rPr>
        <w:t>ιάτα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ξ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>ς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 xml:space="preserve"> (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α </w:t>
      </w:r>
      <w:r>
        <w:rPr>
          <w:rFonts w:ascii="Arial" w:eastAsia="Arial" w:hAnsi="Arial" w:cs="Arial"/>
          <w:sz w:val="21"/>
          <w:szCs w:val="21"/>
          <w:lang w:val="en-US" w:eastAsia="en-US"/>
        </w:rPr>
        <w:t>υπό</w:t>
      </w:r>
      <w:r>
        <w:rPr>
          <w:rFonts w:ascii="Arial" w:eastAsia="Arial" w:hAnsi="Arial" w:cs="Arial"/>
          <w:sz w:val="21"/>
          <w:szCs w:val="21"/>
          <w:lang w:val="en-US" w:eastAsia="en-US"/>
        </w:rPr>
        <w:t>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οιπ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α </w:t>
      </w:r>
      <w:r>
        <w:rPr>
          <w:rFonts w:ascii="Arial" w:eastAsia="Arial" w:hAnsi="Arial" w:cs="Arial"/>
          <w:sz w:val="21"/>
          <w:szCs w:val="21"/>
          <w:lang w:val="en-US" w:eastAsia="en-US"/>
        </w:rPr>
        <w:t>θ</w:t>
      </w:r>
      <w:r>
        <w:rPr>
          <w:rFonts w:ascii="Arial" w:eastAsia="Arial" w:hAnsi="Arial" w:cs="Arial"/>
          <w:sz w:val="21"/>
          <w:szCs w:val="21"/>
          <w:lang w:val="en-US" w:eastAsia="en-US"/>
        </w:rPr>
        <w:t>έμ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α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ζ</w:t>
      </w:r>
      <w:r>
        <w:rPr>
          <w:rFonts w:ascii="Arial" w:eastAsia="Arial" w:hAnsi="Arial" w:cs="Arial"/>
          <w:sz w:val="21"/>
          <w:szCs w:val="21"/>
          <w:lang w:val="en-US" w:eastAsia="en-US"/>
        </w:rPr>
        <w:t>ητήθη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ν με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η σε</w:t>
      </w:r>
      <w:r>
        <w:rPr>
          <w:rFonts w:ascii="Arial" w:eastAsia="Arial" w:hAnsi="Arial" w:cs="Arial"/>
          <w:sz w:val="21"/>
          <w:szCs w:val="21"/>
          <w:lang w:val="en-US" w:eastAsia="en-US"/>
        </w:rPr>
        <w:t>ιρ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ά </w:t>
      </w:r>
      <w:r>
        <w:rPr>
          <w:rFonts w:ascii="Arial" w:eastAsia="Arial" w:hAnsi="Arial" w:cs="Arial"/>
          <w:sz w:val="21"/>
          <w:szCs w:val="21"/>
          <w:lang w:val="en-US" w:eastAsia="en-US"/>
        </w:rPr>
        <w:t>πο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υ ε</w:t>
      </w:r>
      <w:r>
        <w:rPr>
          <w:rFonts w:ascii="Arial" w:eastAsia="Arial" w:hAnsi="Arial" w:cs="Arial"/>
          <w:sz w:val="21"/>
          <w:szCs w:val="21"/>
          <w:lang w:val="en-US" w:eastAsia="en-US"/>
        </w:rPr>
        <w:t>ί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ι εγγε</w:t>
      </w:r>
      <w:r>
        <w:rPr>
          <w:rFonts w:ascii="Arial" w:eastAsia="Arial" w:hAnsi="Arial" w:cs="Arial"/>
          <w:sz w:val="21"/>
          <w:szCs w:val="21"/>
          <w:lang w:val="en-US" w:eastAsia="en-US"/>
        </w:rPr>
        <w:t>γ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μμέ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α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 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ρή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α δ</w:t>
      </w:r>
      <w:r>
        <w:rPr>
          <w:rFonts w:ascii="Arial" w:eastAsia="Arial" w:hAnsi="Arial" w:cs="Arial"/>
          <w:sz w:val="21"/>
          <w:szCs w:val="21"/>
          <w:lang w:val="en-US" w:eastAsia="en-US"/>
        </w:rPr>
        <w:t>ιάτ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αξ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)</w:t>
      </w:r>
      <w:r>
        <w:rPr>
          <w:rFonts w:ascii="Arial" w:eastAsia="Arial" w:hAnsi="Arial" w:cs="Arial"/>
          <w:sz w:val="21"/>
          <w:szCs w:val="21"/>
          <w:lang w:val="en-US" w:eastAsia="en-US"/>
        </w:rPr>
        <w:t>.</w:t>
      </w:r>
    </w:p>
    <w:p>
      <w:r>
        <w:t> </w:t>
      </w:r>
    </w:p>
    <w:p>
      <w:pPr>
        <w:pBdr>
          <w:top w:val="single" w:sz="6" w:space="3" w:color="CCCCCC"/>
          <w:left w:val="single" w:sz="6" w:space="7" w:color="CCCCCC"/>
          <w:bottom w:val="single" w:sz="6" w:space="3" w:color="CCCCCC"/>
          <w:right w:val="single" w:sz="6" w:space="7" w:color="CCCCCC"/>
        </w:pBdr>
        <w:shd w:val="clear" w:color="auto" w:fill="EEEEEE"/>
        <w:ind w:left="165" w:right="165"/>
        <w:jc w:val="center"/>
      </w:pPr>
      <w:r>
        <w:rPr>
          <w:rFonts w:ascii="Arial" w:eastAsia="Arial" w:hAnsi="Arial" w:cs="Arial"/>
          <w:b/>
          <w:bCs/>
          <w:spacing w:val="1"/>
          <w:sz w:val="21"/>
          <w:szCs w:val="21"/>
          <w:u w:val="single"/>
        </w:rPr>
        <w:t>ΘΕΜΑΤΑ ΗΜΕΡΗΣΙΑΣ ΔΙΑΤΑΞΗΣ</w:t>
      </w:r>
    </w:p>
    <w:p>
      <w:pPr>
        <w:pBdr>
          <w:top w:val="single" w:sz="6" w:space="3" w:color="CCCCCC"/>
          <w:left w:val="single" w:sz="6" w:space="7" w:color="CCCCCC"/>
          <w:bottom w:val="single" w:sz="6" w:space="3" w:color="CCCCCC"/>
          <w:right w:val="single" w:sz="6" w:space="7" w:color="CCCCCC"/>
        </w:pBdr>
        <w:shd w:val="clear" w:color="auto" w:fill="EEEEEE"/>
        <w:ind w:left="165" w:right="165"/>
      </w:pPr>
      <w:r>
        <w:br/>
      </w:r>
      <w:r>
        <w:rPr>
          <w:rFonts w:ascii="Arial" w:eastAsia="Arial" w:hAnsi="Arial" w:cs="Arial"/>
          <w:b/>
          <w:bCs/>
          <w:spacing w:val="1"/>
          <w:sz w:val="21"/>
          <w:szCs w:val="21"/>
          <w:lang w:val="en-US" w:eastAsia="en-US"/>
        </w:rPr>
        <w:t>Θ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b/>
          <w:bCs/>
          <w:spacing w:val="3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 xml:space="preserve">Α </w:t>
      </w:r>
      <w:r>
        <w:rPr>
          <w:rFonts w:ascii="Arial" w:eastAsia="Arial" w:hAnsi="Arial" w:cs="Arial"/>
          <w:b/>
          <w:bCs/>
          <w:sz w:val="21"/>
          <w:szCs w:val="21"/>
        </w:rPr>
        <w:t>2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 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:  </w:t>
      </w:r>
      <w:r>
        <w:rPr>
          <w:rFonts w:ascii="Arial" w:eastAsia="Arial" w:hAnsi="Arial" w:cs="Arial"/>
          <w:b/>
          <w:bCs/>
          <w:sz w:val="21"/>
          <w:szCs w:val="21"/>
        </w:rPr>
        <w:t>«Διαγραφή ή μη προσαυξήσεων σε πρόστιμο της Δημοτικής Αστυνομίας έτους 2011»</w:t>
      </w:r>
    </w:p>
    <w:p>
      <w:pPr>
        <w:rPr>
          <w:rFonts w:ascii="sans-serif" w:eastAsia="sans-serif" w:hAnsi="sans-serif" w:cs="sans-serif"/>
          <w:sz w:val="21"/>
          <w:szCs w:val="21"/>
        </w:rPr>
      </w:pPr>
      <w:r>
        <w:br/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 θ</w:t>
      </w:r>
      <w:r>
        <w:rPr>
          <w:rFonts w:ascii="Arial" w:eastAsia="Arial" w:hAnsi="Arial" w:cs="Arial"/>
          <w:sz w:val="21"/>
          <w:szCs w:val="21"/>
          <w:lang w:val="en-US" w:eastAsia="en-US"/>
        </w:rPr>
        <w:t>έμα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ζ</w:t>
      </w:r>
      <w:r>
        <w:rPr>
          <w:rFonts w:ascii="Arial" w:eastAsia="Arial" w:hAnsi="Arial" w:cs="Arial"/>
          <w:sz w:val="21"/>
          <w:szCs w:val="21"/>
          <w:lang w:val="en-US" w:eastAsia="en-US"/>
        </w:rPr>
        <w:t>ητι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έ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ι 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ό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μα γ</w:t>
      </w:r>
      <w:r>
        <w:rPr>
          <w:rFonts w:ascii="Arial" w:eastAsia="Arial" w:hAnsi="Arial" w:cs="Arial"/>
          <w:sz w:val="21"/>
          <w:szCs w:val="21"/>
          <w:lang w:val="en-US" w:eastAsia="en-US"/>
        </w:rPr>
        <w:t>ιατ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ί ε</w:t>
      </w:r>
      <w:r>
        <w:rPr>
          <w:rFonts w:ascii="Arial" w:eastAsia="Arial" w:hAnsi="Arial" w:cs="Arial"/>
          <w:sz w:val="21"/>
          <w:szCs w:val="21"/>
          <w:lang w:val="en-US" w:eastAsia="en-US"/>
        </w:rPr>
        <w:t>ί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ι γ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μμέ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ο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ν 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ρή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α δ</w:t>
      </w:r>
      <w:r>
        <w:rPr>
          <w:rFonts w:ascii="Arial" w:eastAsia="Arial" w:hAnsi="Arial" w:cs="Arial"/>
          <w:sz w:val="21"/>
          <w:szCs w:val="21"/>
          <w:lang w:val="en-US" w:eastAsia="en-US"/>
        </w:rPr>
        <w:t>ιάτα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ξ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>.</w:t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Ο </w:t>
      </w:r>
      <w:r>
        <w:rPr>
          <w:rFonts w:ascii="Arial" w:eastAsia="Arial" w:hAnsi="Arial" w:cs="Arial"/>
          <w:sz w:val="21"/>
          <w:szCs w:val="21"/>
          <w:lang w:val="en-US" w:eastAsia="en-US"/>
        </w:rPr>
        <w:t>Πρό</w:t>
      </w:r>
      <w:r>
        <w:rPr>
          <w:rFonts w:ascii="Arial" w:eastAsia="Arial" w:hAnsi="Arial" w:cs="Arial"/>
          <w:sz w:val="21"/>
          <w:szCs w:val="21"/>
          <w:lang w:val="en-US" w:eastAsia="en-US"/>
        </w:rPr>
        <w:t>εδ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z w:val="21"/>
          <w:szCs w:val="21"/>
          <w:lang w:val="en-US" w:eastAsia="en-US"/>
        </w:rPr>
        <w:t>Δη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οτι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ύ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μβ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ίο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υ με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ά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ν εκ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φ</w:t>
      </w:r>
      <w:r>
        <w:rPr>
          <w:rFonts w:ascii="Arial" w:eastAsia="Arial" w:hAnsi="Arial" w:cs="Arial"/>
          <w:sz w:val="21"/>
          <w:szCs w:val="21"/>
          <w:lang w:val="en-US" w:eastAsia="en-US"/>
        </w:rPr>
        <w:t>ώ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ση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z w:val="21"/>
          <w:szCs w:val="21"/>
          <w:lang w:val="en-US" w:eastAsia="en-US"/>
        </w:rPr>
        <w:t>θ</w:t>
      </w:r>
      <w:r>
        <w:rPr>
          <w:rFonts w:ascii="Arial" w:eastAsia="Arial" w:hAnsi="Arial" w:cs="Arial"/>
          <w:sz w:val="21"/>
          <w:szCs w:val="21"/>
          <w:lang w:val="en-US" w:eastAsia="en-US"/>
        </w:rPr>
        <w:t>έμ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έ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δωσε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ο λ</w:t>
      </w:r>
      <w:r>
        <w:rPr>
          <w:rFonts w:ascii="Arial" w:eastAsia="Arial" w:hAnsi="Arial" w:cs="Arial"/>
          <w:sz w:val="21"/>
          <w:szCs w:val="21"/>
          <w:lang w:val="en-US" w:eastAsia="en-US"/>
        </w:rPr>
        <w:t>ό</w:t>
      </w:r>
      <w:r>
        <w:rPr>
          <w:rFonts w:ascii="Arial" w:eastAsia="Arial" w:hAnsi="Arial" w:cs="Arial"/>
          <w:sz w:val="21"/>
          <w:szCs w:val="21"/>
          <w:lang w:val="en-US" w:eastAsia="en-US"/>
        </w:rPr>
        <w:t>γο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ν </w:t>
      </w:r>
      <w:r>
        <w:rPr>
          <w:rFonts w:ascii="Arial" w:eastAsia="Arial" w:hAnsi="Arial" w:cs="Arial"/>
          <w:sz w:val="21"/>
          <w:szCs w:val="21"/>
        </w:rPr>
        <w:t>Τμήμα Εσόδων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, ο 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οποίο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ς έ</w:t>
      </w:r>
      <w:r>
        <w:rPr>
          <w:rFonts w:ascii="Arial" w:eastAsia="Arial" w:hAnsi="Arial" w:cs="Arial"/>
          <w:sz w:val="21"/>
          <w:szCs w:val="21"/>
          <w:lang w:val="en-US" w:eastAsia="en-US"/>
        </w:rPr>
        <w:t>θ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εσε 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πό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ψ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η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υ Σώμ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α εξ</w:t>
      </w:r>
      <w:r>
        <w:rPr>
          <w:rFonts w:ascii="Arial" w:eastAsia="Arial" w:hAnsi="Arial" w:cs="Arial"/>
          <w:sz w:val="21"/>
          <w:szCs w:val="21"/>
          <w:lang w:val="en-US" w:eastAsia="en-US"/>
        </w:rPr>
        <w:t>ής</w:t>
      </w:r>
      <w:r>
        <w:rPr>
          <w:rFonts w:ascii="Arial" w:eastAsia="Arial" w:hAnsi="Arial" w:cs="Arial"/>
          <w:sz w:val="21"/>
          <w:szCs w:val="21"/>
          <w:lang w:val="en-US" w:eastAsia="en-US"/>
        </w:rPr>
        <w:t>:</w:t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sans-serif" w:eastAsia="sans-serif" w:hAnsi="sans-serif" w:cs="sans-serif"/>
          <w:sz w:val="21"/>
          <w:szCs w:val="21"/>
        </w:rPr>
        <w:fldChar w:fldCharType="begin">
          <w:ffData>
            <w:name w:val=""/>
            <w:enabled w:val="0"/>
            <w:calcOnExit w:val="0"/>
            <w:textInput/>
          </w:ffData>
        </w:fldChar>
      </w:r>
      <w:r>
        <w:rPr>
          <w:rFonts w:ascii="sans-serif" w:eastAsia="sans-serif" w:hAnsi="sans-serif" w:cs="sans-serif"/>
          <w:sz w:val="21"/>
          <w:szCs w:val="21"/>
        </w:rPr>
        <w:instrText xml:space="preserve"> FORMTEXT </w:instrText>
      </w:r>
      <w:r>
        <w:rPr>
          <w:rFonts w:ascii="sans-serif" w:eastAsia="sans-serif" w:hAnsi="sans-serif" w:cs="sans-serif"/>
          <w:sz w:val="21"/>
          <w:szCs w:val="21"/>
        </w:rPr>
        <w:fldChar w:fldCharType="separate"/>
      </w:r>
      <w:r>
        <w:rPr>
          <w:rFonts w:ascii="sans-serif" w:eastAsia="sans-serif" w:hAnsi="sans-serif" w:cs="sans-serif"/>
          <w:sz w:val="21"/>
          <w:szCs w:val="21"/>
        </w:rPr>
        <w:t>Εισήγηση Θέματος</w:t>
      </w:r>
      <w:r>
        <w:rPr>
          <w:rFonts w:ascii="sans-serif" w:eastAsia="sans-serif" w:hAnsi="sans-serif" w:cs="sans-serif"/>
          <w:sz w:val="21"/>
          <w:szCs w:val="21"/>
        </w:rPr>
        <w:fldChar w:fldCharType="end"/>
      </w:r>
    </w:p>
    <w:p>
      <w:r>
        <w:br/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ο </w:t>
      </w:r>
      <w:r>
        <w:rPr>
          <w:rFonts w:ascii="Arial" w:eastAsia="Arial" w:hAnsi="Arial" w:cs="Arial"/>
          <w:sz w:val="21"/>
          <w:szCs w:val="21"/>
          <w:lang w:val="en-US" w:eastAsia="en-US"/>
        </w:rPr>
        <w:t>Δη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οτι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κό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μβ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ού</w:t>
      </w:r>
      <w:r>
        <w:rPr>
          <w:rFonts w:ascii="Arial" w:eastAsia="Arial" w:hAnsi="Arial" w:cs="Arial"/>
          <w:sz w:val="21"/>
          <w:szCs w:val="21"/>
          <w:lang w:val="en-US" w:eastAsia="en-US"/>
        </w:rPr>
        <w:t>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ο 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μβ</w:t>
      </w:r>
      <w:r>
        <w:rPr>
          <w:rFonts w:ascii="Arial" w:eastAsia="Arial" w:hAnsi="Arial" w:cs="Arial"/>
          <w:sz w:val="21"/>
          <w:szCs w:val="21"/>
          <w:lang w:val="en-US" w:eastAsia="en-US"/>
        </w:rPr>
        <w:t>ά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υπό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ψ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>:</w:t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z w:val="21"/>
          <w:szCs w:val="21"/>
          <w:lang w:val="en-US" w:eastAsia="en-US"/>
        </w:rPr>
        <w:t>1) τι</w:t>
      </w:r>
      <w:r>
        <w:rPr>
          <w:rFonts w:ascii="Arial" w:eastAsia="Arial" w:hAnsi="Arial" w:cs="Arial"/>
          <w:sz w:val="21"/>
          <w:szCs w:val="21"/>
          <w:lang w:val="en-US" w:eastAsia="en-US"/>
        </w:rPr>
        <w:t>ς δ</w:t>
      </w:r>
      <w:r>
        <w:rPr>
          <w:rFonts w:ascii="Arial" w:eastAsia="Arial" w:hAnsi="Arial" w:cs="Arial"/>
          <w:sz w:val="21"/>
          <w:szCs w:val="21"/>
          <w:lang w:val="en-US" w:eastAsia="en-US"/>
        </w:rPr>
        <w:t>ιατά</w:t>
      </w:r>
      <w:r>
        <w:rPr>
          <w:rFonts w:ascii="Arial" w:eastAsia="Arial" w:hAnsi="Arial" w:cs="Arial"/>
          <w:sz w:val="21"/>
          <w:szCs w:val="21"/>
          <w:lang w:val="en-US" w:eastAsia="en-US"/>
        </w:rPr>
        <w:t>ξε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z w:val="21"/>
          <w:szCs w:val="21"/>
          <w:lang w:val="en-US" w:eastAsia="en-US"/>
        </w:rPr>
        <w:t>άρθρο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z w:val="21"/>
          <w:szCs w:val="21"/>
          <w:lang w:val="en-US" w:eastAsia="en-US"/>
        </w:rPr>
        <w:t>6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5 &amp; </w:t>
      </w:r>
      <w:r>
        <w:rPr>
          <w:rFonts w:ascii="Arial" w:eastAsia="Arial" w:hAnsi="Arial" w:cs="Arial"/>
          <w:sz w:val="21"/>
          <w:szCs w:val="21"/>
          <w:lang w:val="en-US" w:eastAsia="en-US"/>
        </w:rPr>
        <w:t>6</w:t>
      </w:r>
      <w:r>
        <w:rPr>
          <w:rFonts w:ascii="Arial" w:eastAsia="Arial" w:hAnsi="Arial" w:cs="Arial"/>
          <w:sz w:val="21"/>
          <w:szCs w:val="21"/>
          <w:lang w:val="en-US" w:eastAsia="en-US"/>
        </w:rPr>
        <w:t>7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 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. </w:t>
      </w:r>
      <w:r>
        <w:rPr>
          <w:rFonts w:ascii="Arial" w:eastAsia="Arial" w:hAnsi="Arial" w:cs="Arial"/>
          <w:sz w:val="21"/>
          <w:szCs w:val="21"/>
          <w:lang w:val="en-US" w:eastAsia="en-US"/>
        </w:rPr>
        <w:t>3852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/</w:t>
      </w:r>
      <w:r>
        <w:rPr>
          <w:rFonts w:ascii="Arial" w:eastAsia="Arial" w:hAnsi="Arial" w:cs="Arial"/>
          <w:sz w:val="21"/>
          <w:szCs w:val="21"/>
          <w:lang w:val="en-US" w:eastAsia="en-US"/>
        </w:rPr>
        <w:t>20</w:t>
      </w:r>
      <w:r>
        <w:rPr>
          <w:rFonts w:ascii="Arial" w:eastAsia="Arial" w:hAnsi="Arial" w:cs="Arial"/>
          <w:sz w:val="21"/>
          <w:szCs w:val="21"/>
          <w:lang w:val="en-US" w:eastAsia="en-US"/>
        </w:rPr>
        <w:t>1</w:t>
      </w:r>
      <w:r>
        <w:rPr>
          <w:rFonts w:ascii="Arial" w:eastAsia="Arial" w:hAnsi="Arial" w:cs="Arial"/>
          <w:sz w:val="21"/>
          <w:szCs w:val="21"/>
          <w:lang w:val="en-US" w:eastAsia="en-US"/>
        </w:rPr>
        <w:t>0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 xml:space="preserve"> (</w:t>
      </w:r>
      <w:r>
        <w:rPr>
          <w:rFonts w:ascii="Arial" w:eastAsia="Arial" w:hAnsi="Arial" w:cs="Arial"/>
          <w:sz w:val="21"/>
          <w:szCs w:val="21"/>
          <w:lang w:val="en-US" w:eastAsia="en-US"/>
        </w:rPr>
        <w:t>ΦΕ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Κ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' </w:t>
      </w:r>
      <w:r>
        <w:rPr>
          <w:rFonts w:ascii="Arial" w:eastAsia="Arial" w:hAnsi="Arial" w:cs="Arial"/>
          <w:sz w:val="21"/>
          <w:szCs w:val="21"/>
          <w:lang w:val="en-US" w:eastAsia="en-US"/>
        </w:rPr>
        <w:t>87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) </w:t>
      </w:r>
      <w:r>
        <w:rPr>
          <w:rFonts w:ascii="Arial" w:eastAsia="Arial" w:hAnsi="Arial" w:cs="Arial"/>
          <w:sz w:val="21"/>
          <w:szCs w:val="21"/>
          <w:lang w:val="en-US" w:eastAsia="en-US"/>
        </w:rPr>
        <w:t>όπ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ως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χύου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,</w:t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z w:val="21"/>
          <w:szCs w:val="21"/>
          <w:lang w:val="en-US" w:eastAsia="en-US"/>
        </w:rPr>
        <w:t>2) τι</w:t>
      </w:r>
      <w:r>
        <w:rPr>
          <w:rFonts w:ascii="Arial" w:eastAsia="Arial" w:hAnsi="Arial" w:cs="Arial"/>
          <w:sz w:val="21"/>
          <w:szCs w:val="21"/>
          <w:lang w:val="en-US" w:eastAsia="en-US"/>
        </w:rPr>
        <w:t>ς δ</w:t>
      </w:r>
      <w:r>
        <w:rPr>
          <w:rFonts w:ascii="Arial" w:eastAsia="Arial" w:hAnsi="Arial" w:cs="Arial"/>
          <w:sz w:val="21"/>
          <w:szCs w:val="21"/>
          <w:lang w:val="en-US" w:eastAsia="en-US"/>
        </w:rPr>
        <w:t>ιατά</w:t>
      </w:r>
      <w:r>
        <w:rPr>
          <w:rFonts w:ascii="Arial" w:eastAsia="Arial" w:hAnsi="Arial" w:cs="Arial"/>
          <w:sz w:val="21"/>
          <w:szCs w:val="21"/>
          <w:lang w:val="en-US" w:eastAsia="en-US"/>
        </w:rPr>
        <w:t>ξε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z w:val="21"/>
          <w:szCs w:val="21"/>
          <w:lang w:val="en-US" w:eastAsia="en-US"/>
        </w:rPr>
        <w:t>άρθρο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z w:val="21"/>
          <w:szCs w:val="21"/>
          <w:lang w:val="en-US" w:eastAsia="en-US"/>
        </w:rPr>
        <w:t>22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1 </w:t>
      </w:r>
      <w:r>
        <w:rPr>
          <w:rFonts w:ascii="Arial" w:eastAsia="Arial" w:hAnsi="Arial" w:cs="Arial"/>
          <w:sz w:val="21"/>
          <w:szCs w:val="21"/>
          <w:lang w:val="en-US" w:eastAsia="en-US"/>
        </w:rPr>
        <w:t>παρ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. </w:t>
      </w:r>
      <w:r>
        <w:rPr>
          <w:rFonts w:ascii="Arial" w:eastAsia="Arial" w:hAnsi="Arial" w:cs="Arial"/>
          <w:sz w:val="21"/>
          <w:szCs w:val="21"/>
          <w:lang w:val="en-US" w:eastAsia="en-US"/>
        </w:rPr>
        <w:t>1</w:t>
      </w:r>
      <w:r>
        <w:rPr>
          <w:rFonts w:ascii="Arial" w:eastAsia="Arial" w:hAnsi="Arial" w:cs="Arial"/>
          <w:sz w:val="21"/>
          <w:szCs w:val="21"/>
          <w:lang w:val="en-US" w:eastAsia="en-US"/>
        </w:rPr>
        <w:t>1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 π</w:t>
      </w:r>
      <w:r>
        <w:rPr>
          <w:rFonts w:ascii="Arial" w:eastAsia="Arial" w:hAnsi="Arial" w:cs="Arial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sz w:val="21"/>
          <w:szCs w:val="21"/>
          <w:lang w:val="en-US" w:eastAsia="en-US"/>
        </w:rPr>
        <w:t>. β΄ 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ι </w:t>
      </w:r>
      <w:r>
        <w:rPr>
          <w:rFonts w:ascii="Arial" w:eastAsia="Arial" w:hAnsi="Arial" w:cs="Arial"/>
          <w:sz w:val="21"/>
          <w:szCs w:val="21"/>
          <w:lang w:val="en-US" w:eastAsia="en-US"/>
        </w:rPr>
        <w:t>δ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΄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z w:val="21"/>
          <w:szCs w:val="21"/>
          <w:lang w:val="en-US" w:eastAsia="en-US"/>
        </w:rPr>
        <w:t>Ν.4412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/</w:t>
      </w:r>
      <w:r>
        <w:rPr>
          <w:rFonts w:ascii="Arial" w:eastAsia="Arial" w:hAnsi="Arial" w:cs="Arial"/>
          <w:sz w:val="21"/>
          <w:szCs w:val="21"/>
          <w:lang w:val="en-US" w:eastAsia="en-US"/>
        </w:rPr>
        <w:t>201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6 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(</w:t>
      </w:r>
      <w:r>
        <w:rPr>
          <w:rFonts w:ascii="Arial" w:eastAsia="Arial" w:hAnsi="Arial" w:cs="Arial"/>
          <w:sz w:val="21"/>
          <w:szCs w:val="21"/>
          <w:lang w:val="en-US" w:eastAsia="en-US"/>
        </w:rPr>
        <w:t>Φ</w:t>
      </w:r>
      <w:r>
        <w:rPr>
          <w:rFonts w:ascii="Arial" w:eastAsia="Arial" w:hAnsi="Arial" w:cs="Arial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Κ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΄ </w:t>
      </w:r>
      <w:r>
        <w:rPr>
          <w:rFonts w:ascii="Arial" w:eastAsia="Arial" w:hAnsi="Arial" w:cs="Arial"/>
          <w:sz w:val="21"/>
          <w:szCs w:val="21"/>
          <w:lang w:val="en-US" w:eastAsia="en-US"/>
        </w:rPr>
        <w:t>14</w:t>
      </w:r>
      <w:r>
        <w:rPr>
          <w:rFonts w:ascii="Arial" w:eastAsia="Arial" w:hAnsi="Arial" w:cs="Arial"/>
          <w:sz w:val="21"/>
          <w:szCs w:val="21"/>
          <w:lang w:val="en-US" w:eastAsia="en-US"/>
        </w:rPr>
        <w:t>7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) </w:t>
      </w:r>
      <w:r>
        <w:rPr>
          <w:rFonts w:ascii="Arial" w:eastAsia="Arial" w:hAnsi="Arial" w:cs="Arial"/>
          <w:sz w:val="21"/>
          <w:szCs w:val="21"/>
          <w:lang w:val="en-US" w:eastAsia="en-US"/>
        </w:rPr>
        <w:t>όπ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ως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χύου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,</w:t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z w:val="21"/>
          <w:szCs w:val="21"/>
          <w:lang w:val="en-US" w:eastAsia="en-US"/>
        </w:rPr>
        <w:t>3) τη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 υπ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’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αριθ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μ. </w:t>
      </w:r>
      <w:r>
        <w:rPr>
          <w:rFonts w:ascii="Arial" w:eastAsia="Arial" w:hAnsi="Arial" w:cs="Arial"/>
          <w:sz w:val="21"/>
          <w:szCs w:val="21"/>
          <w:lang w:val="en-US" w:eastAsia="en-US"/>
        </w:rPr>
        <w:t>8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/</w:t>
      </w:r>
      <w:r>
        <w:rPr>
          <w:rFonts w:ascii="Arial" w:eastAsia="Arial" w:hAnsi="Arial" w:cs="Arial"/>
          <w:sz w:val="21"/>
          <w:szCs w:val="21"/>
          <w:lang w:val="en-US" w:eastAsia="en-US"/>
        </w:rPr>
        <w:t>202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4 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(</w:t>
      </w:r>
      <w:r>
        <w:rPr>
          <w:rFonts w:ascii="Arial" w:eastAsia="Arial" w:hAnsi="Arial" w:cs="Arial"/>
          <w:sz w:val="21"/>
          <w:szCs w:val="21"/>
          <w:lang w:val="en-US" w:eastAsia="en-US"/>
        </w:rPr>
        <w:t>ΑΔΑ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: </w:t>
      </w:r>
      <w:r>
        <w:rPr>
          <w:rFonts w:ascii="Arial" w:eastAsia="Arial" w:hAnsi="Arial" w:cs="Arial"/>
          <w:sz w:val="21"/>
          <w:szCs w:val="21"/>
          <w:lang w:val="en-US" w:eastAsia="en-US"/>
        </w:rPr>
        <w:t>9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Ω</w:t>
      </w:r>
      <w:r>
        <w:rPr>
          <w:rFonts w:ascii="Arial" w:eastAsia="Arial" w:hAnsi="Arial" w:cs="Arial"/>
          <w:sz w:val="21"/>
          <w:szCs w:val="21"/>
          <w:lang w:val="en-US" w:eastAsia="en-US"/>
        </w:rPr>
        <w:t>Φ246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Γ</w:t>
      </w:r>
      <w:r>
        <w:rPr>
          <w:rFonts w:ascii="Arial" w:eastAsia="Arial" w:hAnsi="Arial" w:cs="Arial"/>
          <w:sz w:val="21"/>
          <w:szCs w:val="21"/>
          <w:lang w:val="en-US" w:eastAsia="en-US"/>
        </w:rPr>
        <w:t>Η5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-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ΡΛ0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)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από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φ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η </w:t>
      </w:r>
      <w:r>
        <w:rPr>
          <w:rFonts w:ascii="Arial" w:eastAsia="Arial" w:hAnsi="Arial" w:cs="Arial"/>
          <w:sz w:val="21"/>
          <w:szCs w:val="21"/>
          <w:lang w:val="en-US" w:eastAsia="en-US"/>
        </w:rPr>
        <w:t>Δη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οτι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ύ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β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ίο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υ Σε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sz w:val="21"/>
          <w:szCs w:val="21"/>
          <w:lang w:val="en-US" w:eastAsia="en-US"/>
        </w:rPr>
        <w:t>β</w:t>
      </w:r>
      <w:r>
        <w:rPr>
          <w:rFonts w:ascii="Arial" w:eastAsia="Arial" w:hAnsi="Arial" w:cs="Arial"/>
          <w:sz w:val="21"/>
          <w:szCs w:val="21"/>
          <w:lang w:val="en-US" w:eastAsia="en-US"/>
        </w:rPr>
        <w:t>ί</w:t>
      </w:r>
      <w:r>
        <w:rPr>
          <w:rFonts w:ascii="Arial" w:eastAsia="Arial" w:hAnsi="Arial" w:cs="Arial"/>
          <w:sz w:val="21"/>
          <w:szCs w:val="21"/>
          <w:lang w:val="en-US" w:eastAsia="en-US"/>
        </w:rPr>
        <w:t>ω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,</w:t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z w:val="21"/>
          <w:szCs w:val="21"/>
          <w:lang w:val="en-US" w:eastAsia="en-US"/>
        </w:rPr>
        <w:t>4) 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α δ</w:t>
      </w:r>
      <w:r>
        <w:rPr>
          <w:rFonts w:ascii="Arial" w:eastAsia="Arial" w:hAnsi="Arial" w:cs="Arial"/>
          <w:sz w:val="21"/>
          <w:szCs w:val="21"/>
          <w:lang w:val="en-US" w:eastAsia="en-US"/>
        </w:rPr>
        <w:t>ια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μβ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ό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με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α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ν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ω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έ</w:t>
      </w:r>
      <w:r>
        <w:rPr>
          <w:rFonts w:ascii="Arial" w:eastAsia="Arial" w:hAnsi="Arial" w:cs="Arial"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ω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δ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ά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sz w:val="21"/>
          <w:szCs w:val="21"/>
          <w:lang w:val="en-US" w:eastAsia="en-US"/>
        </w:rPr>
        <w:t>χου</w:t>
      </w:r>
      <w:r>
        <w:rPr>
          <w:rFonts w:ascii="Arial" w:eastAsia="Arial" w:hAnsi="Arial" w:cs="Arial"/>
          <w:sz w:val="21"/>
          <w:szCs w:val="21"/>
          <w:lang w:val="en-US" w:eastAsia="en-US"/>
        </w:rPr>
        <w:t>,</w:t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z w:val="21"/>
          <w:szCs w:val="21"/>
          <w:lang w:val="en-US" w:eastAsia="en-US"/>
        </w:rPr>
        <w:t>5) 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ο </w:t>
      </w:r>
      <w:r>
        <w:rPr>
          <w:rFonts w:ascii="Arial" w:eastAsia="Arial" w:hAnsi="Arial" w:cs="Arial"/>
          <w:sz w:val="21"/>
          <w:szCs w:val="21"/>
          <w:lang w:val="en-US" w:eastAsia="en-US"/>
        </w:rPr>
        <w:t>Πρα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κό κλ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ήρ</w:t>
      </w:r>
      <w:r>
        <w:rPr>
          <w:rFonts w:ascii="Arial" w:eastAsia="Arial" w:hAnsi="Arial" w:cs="Arial"/>
          <w:sz w:val="21"/>
          <w:szCs w:val="21"/>
          <w:lang w:val="en-US" w:eastAsia="en-US"/>
        </w:rPr>
        <w:t>ωσ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ά</w:t>
      </w:r>
      <w:r>
        <w:rPr>
          <w:rFonts w:ascii="Arial" w:eastAsia="Arial" w:hAnsi="Arial" w:cs="Arial"/>
          <w:sz w:val="21"/>
          <w:szCs w:val="21"/>
          <w:lang w:val="en-US" w:eastAsia="en-US"/>
        </w:rPr>
        <w:t>δε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ξ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>ς 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πι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ροπ</w:t>
      </w:r>
      <w:r>
        <w:rPr>
          <w:rFonts w:ascii="Arial" w:eastAsia="Arial" w:hAnsi="Arial" w:cs="Arial"/>
          <w:sz w:val="21"/>
          <w:szCs w:val="21"/>
          <w:lang w:val="en-US" w:eastAsia="en-US"/>
        </w:rPr>
        <w:t>ώ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,</w:t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αθ</w:t>
      </w:r>
      <w:r>
        <w:rPr>
          <w:rFonts w:ascii="Arial" w:eastAsia="Arial" w:hAnsi="Arial" w:cs="Arial"/>
          <w:sz w:val="21"/>
          <w:szCs w:val="21"/>
          <w:lang w:val="en-US" w:eastAsia="en-US"/>
        </w:rPr>
        <w:t>ώς 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ι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ο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αποτ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έλ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εσ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μα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τη</w:t>
      </w:r>
      <w:r>
        <w:rPr>
          <w:rFonts w:ascii="Arial" w:eastAsia="Arial" w:hAnsi="Arial" w:cs="Arial"/>
          <w:sz w:val="21"/>
          <w:szCs w:val="21"/>
          <w:lang w:val="en-US" w:eastAsia="en-US"/>
        </w:rPr>
        <w:t>ς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χ</w:t>
      </w:r>
      <w:r>
        <w:rPr>
          <w:rFonts w:ascii="Arial" w:eastAsia="Arial" w:hAnsi="Arial" w:cs="Arial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ή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ψ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φ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φ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ορίας</w:t>
      </w:r>
      <w:r>
        <w:rPr>
          <w:rFonts w:ascii="Arial" w:eastAsia="Arial" w:hAnsi="Arial" w:cs="Arial"/>
          <w:sz w:val="21"/>
          <w:szCs w:val="21"/>
          <w:lang w:val="en-US" w:eastAsia="en-US"/>
        </w:rPr>
        <w:t>,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ύ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φ</w:t>
      </w:r>
      <w:r>
        <w:rPr>
          <w:rFonts w:ascii="Arial" w:eastAsia="Arial" w:hAnsi="Arial" w:cs="Arial"/>
          <w:sz w:val="21"/>
          <w:szCs w:val="21"/>
          <w:lang w:val="en-US" w:eastAsia="en-US"/>
        </w:rPr>
        <w:t>ω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α με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ο 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οποίο</w:t>
      </w:r>
      <w:r>
        <w:rPr>
          <w:rFonts w:ascii="Arial" w:eastAsia="Arial" w:hAnsi="Arial" w:cs="Arial"/>
          <w:sz w:val="21"/>
          <w:szCs w:val="21"/>
          <w:lang w:val="en-US" w:eastAsia="en-US"/>
        </w:rPr>
        <w:t>, 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π</w:t>
      </w:r>
      <w:r>
        <w:rPr>
          <w:rFonts w:ascii="Arial" w:eastAsia="Arial" w:hAnsi="Arial" w:cs="Arial"/>
          <w:sz w:val="21"/>
          <w:szCs w:val="21"/>
          <w:lang w:val="en-US" w:eastAsia="en-US"/>
        </w:rPr>
        <w:t>ί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ό</w:t>
      </w:r>
      <w:r>
        <w:rPr>
          <w:rFonts w:ascii="Arial" w:eastAsia="Arial" w:hAnsi="Arial" w:cs="Arial"/>
          <w:sz w:val="21"/>
          <w:szCs w:val="21"/>
          <w:lang w:val="en-US" w:eastAsia="en-US"/>
        </w:rPr>
        <w:t>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i/>
          <w:iCs/>
          <w:sz w:val="21"/>
          <w:szCs w:val="21"/>
        </w:rPr>
        <w:t> (</w:t>
      </w:r>
      <w:r>
        <w:rPr>
          <w:rFonts w:ascii="Arial" w:eastAsia="Arial" w:hAnsi="Arial" w:cs="Arial"/>
          <w:sz w:val="21"/>
          <w:szCs w:val="21"/>
        </w:rPr>
        <w:t>8) δημοτικών συμβούλων,</w:t>
      </w:r>
      <w:r>
        <w:t xml:space="preserve"> </w:t>
      </w:r>
    </w:p>
    <w:p>
      <w:pPr>
        <w:jc w:val="center"/>
      </w:pPr>
      <w:r>
        <w:br/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b/>
          <w:bCs/>
          <w:spacing w:val="3"/>
          <w:sz w:val="21"/>
          <w:szCs w:val="21"/>
          <w:lang w:val="en-US" w:eastAsia="en-US"/>
        </w:rPr>
        <w:t>ΠΟΦΑΣΙΖΕΙ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 </w:t>
      </w:r>
      <w:r>
        <w:rPr>
          <w:rFonts w:ascii="Arial" w:eastAsia="Arial" w:hAnsi="Arial" w:cs="Arial"/>
          <w:b/>
          <w:bCs/>
          <w:sz w:val="21"/>
          <w:szCs w:val="21"/>
        </w:rPr>
        <w:t>ΟΜΟΦΩΝΑ</w:t>
      </w:r>
    </w:p>
    <w:p>
      <w:pPr>
        <w:spacing w:line="360" w:lineRule="auto"/>
        <w:rPr>
          <w:rFonts w:ascii="Arial" w:eastAsia="Arial" w:hAnsi="Arial" w:cs="Arial"/>
          <w:b/>
          <w:bCs/>
          <w:sz w:val="21"/>
          <w:szCs w:val="21"/>
          <w:lang w:val="en-US" w:eastAsia="en-US"/>
        </w:rPr>
      </w:pP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A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 xml:space="preserve">. 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b/>
          <w:bCs/>
          <w:spacing w:val="2"/>
          <w:sz w:val="21"/>
          <w:szCs w:val="21"/>
          <w:lang w:val="en-US" w:eastAsia="en-US"/>
        </w:rPr>
        <w:t>γ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b/>
          <w:bCs/>
          <w:spacing w:val="1"/>
          <w:sz w:val="21"/>
          <w:szCs w:val="21"/>
          <w:lang w:val="en-US" w:eastAsia="en-US"/>
        </w:rPr>
        <w:t>ί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b/>
          <w:bCs/>
          <w:spacing w:val="1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ι 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B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 xml:space="preserve">. 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ι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ω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έ</w:t>
      </w:r>
      <w:r>
        <w:rPr>
          <w:rFonts w:ascii="Arial" w:eastAsia="Arial" w:hAnsi="Arial" w:cs="Arial"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sz w:val="21"/>
          <w:szCs w:val="21"/>
          <w:lang w:val="en-US" w:eastAsia="en-US"/>
        </w:rPr>
        <w:t>ω 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πιτρ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π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ές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χύο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ν μέ</w:t>
      </w:r>
      <w:r>
        <w:rPr>
          <w:rFonts w:ascii="Arial" w:eastAsia="Arial" w:hAnsi="Arial" w:cs="Arial"/>
          <w:sz w:val="21"/>
          <w:szCs w:val="21"/>
          <w:lang w:val="en-US" w:eastAsia="en-US"/>
        </w:rPr>
        <w:t>χρ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ι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ν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οποποίη</w:t>
      </w:r>
      <w:r>
        <w:rPr>
          <w:rFonts w:ascii="Arial" w:eastAsia="Arial" w:hAnsi="Arial" w:cs="Arial"/>
          <w:sz w:val="21"/>
          <w:szCs w:val="21"/>
          <w:lang w:val="en-US" w:eastAsia="en-US"/>
        </w:rPr>
        <w:t>ση ή 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ατάρ</w:t>
      </w:r>
      <w:r>
        <w:rPr>
          <w:rFonts w:ascii="Arial" w:eastAsia="Arial" w:hAnsi="Arial" w:cs="Arial"/>
          <w:sz w:val="21"/>
          <w:szCs w:val="21"/>
          <w:lang w:val="en-US" w:eastAsia="en-US"/>
        </w:rPr>
        <w:t>γ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pacing w:val="3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ή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του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με 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ότ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η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απ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ό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φ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ση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υ </w:t>
      </w:r>
      <w:r>
        <w:rPr>
          <w:rFonts w:ascii="Arial" w:eastAsia="Arial" w:hAnsi="Arial" w:cs="Arial"/>
          <w:sz w:val="21"/>
          <w:szCs w:val="21"/>
          <w:lang w:val="en-US" w:eastAsia="en-US"/>
        </w:rPr>
        <w:t>Δη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οτι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ύ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μβ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ίου</w:t>
      </w:r>
      <w:r>
        <w:rPr>
          <w:rFonts w:ascii="Arial" w:eastAsia="Arial" w:hAnsi="Arial" w:cs="Arial"/>
          <w:sz w:val="21"/>
          <w:szCs w:val="21"/>
          <w:lang w:val="en-US" w:eastAsia="en-US"/>
        </w:rPr>
        <w:t>.</w:t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Γ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.  </w:t>
      </w:r>
      <w:r>
        <w:rPr>
          <w:rFonts w:ascii="Arial" w:eastAsia="Arial" w:hAnsi="Arial" w:cs="Arial"/>
          <w:sz w:val="21"/>
          <w:szCs w:val="21"/>
          <w:lang w:val="en-US" w:eastAsia="en-US"/>
        </w:rPr>
        <w:t>Η  </w:t>
      </w:r>
      <w:r>
        <w:rPr>
          <w:rFonts w:ascii="Arial" w:eastAsia="Arial" w:hAnsi="Arial" w:cs="Arial"/>
          <w:sz w:val="21"/>
          <w:szCs w:val="21"/>
          <w:lang w:val="en-US" w:eastAsia="en-US"/>
        </w:rPr>
        <w:t>παρού</w:t>
      </w:r>
      <w:r>
        <w:rPr>
          <w:rFonts w:ascii="Arial" w:eastAsia="Arial" w:hAnsi="Arial" w:cs="Arial"/>
          <w:sz w:val="21"/>
          <w:szCs w:val="21"/>
          <w:lang w:val="en-US" w:eastAsia="en-US"/>
        </w:rPr>
        <w:t>σα  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από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φ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η  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α  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οι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οπ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ιηθ</w:t>
      </w:r>
      <w:r>
        <w:rPr>
          <w:rFonts w:ascii="Arial" w:eastAsia="Arial" w:hAnsi="Arial" w:cs="Arial"/>
          <w:sz w:val="21"/>
          <w:szCs w:val="21"/>
          <w:lang w:val="en-US" w:eastAsia="en-US"/>
        </w:rPr>
        <w:t>εί  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α  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ω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έ</w:t>
      </w:r>
      <w:r>
        <w:rPr>
          <w:rFonts w:ascii="Arial" w:eastAsia="Arial" w:hAnsi="Arial" w:cs="Arial"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sz w:val="21"/>
          <w:szCs w:val="21"/>
          <w:lang w:val="en-US" w:eastAsia="en-US"/>
        </w:rPr>
        <w:t>ω  μέλη  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ων  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sz w:val="21"/>
          <w:szCs w:val="21"/>
          <w:lang w:val="en-US" w:eastAsia="en-US"/>
        </w:rPr>
        <w:t>γ</w:t>
      </w:r>
      <w:r>
        <w:rPr>
          <w:rFonts w:ascii="Arial" w:eastAsia="Arial" w:hAnsi="Arial" w:cs="Arial"/>
          <w:sz w:val="21"/>
          <w:szCs w:val="21"/>
          <w:lang w:val="en-US" w:eastAsia="en-US"/>
        </w:rPr>
        <w:t>ά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ων  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ι  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α  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αρτη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θ</w:t>
      </w:r>
      <w:r>
        <w:rPr>
          <w:rFonts w:ascii="Arial" w:eastAsia="Arial" w:hAnsi="Arial" w:cs="Arial"/>
          <w:sz w:val="21"/>
          <w:szCs w:val="21"/>
          <w:lang w:val="en-US" w:eastAsia="en-US"/>
        </w:rPr>
        <w:t>εί  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ο </w:t>
      </w:r>
      <w:r>
        <w:rPr>
          <w:rFonts w:ascii="Arial" w:eastAsia="Arial" w:hAnsi="Arial" w:cs="Arial"/>
          <w:sz w:val="21"/>
          <w:szCs w:val="21"/>
          <w:lang w:val="en-US" w:eastAsia="en-US"/>
        </w:rPr>
        <w:t>Πρό</w:t>
      </w:r>
      <w:r>
        <w:rPr>
          <w:rFonts w:ascii="Arial" w:eastAsia="Arial" w:hAnsi="Arial" w:cs="Arial"/>
          <w:sz w:val="21"/>
          <w:szCs w:val="21"/>
          <w:lang w:val="en-US" w:eastAsia="en-US"/>
        </w:rPr>
        <w:t>γ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μμα </w:t>
      </w:r>
      <w:r>
        <w:rPr>
          <w:rFonts w:ascii="Arial" w:eastAsia="Arial" w:hAnsi="Arial" w:cs="Arial"/>
          <w:sz w:val="21"/>
          <w:szCs w:val="21"/>
          <w:lang w:val="en-US" w:eastAsia="en-US"/>
        </w:rPr>
        <w:t>«Διαύ</w:t>
      </w:r>
      <w:r>
        <w:rPr>
          <w:rFonts w:ascii="Arial" w:eastAsia="Arial" w:hAnsi="Arial" w:cs="Arial"/>
          <w:sz w:val="21"/>
          <w:szCs w:val="21"/>
          <w:lang w:val="en-US" w:eastAsia="en-US"/>
        </w:rPr>
        <w:t>γε</w:t>
      </w:r>
      <w:r>
        <w:rPr>
          <w:rFonts w:ascii="Arial" w:eastAsia="Arial" w:hAnsi="Arial" w:cs="Arial"/>
          <w:sz w:val="21"/>
          <w:szCs w:val="21"/>
          <w:lang w:val="en-US" w:eastAsia="en-US"/>
        </w:rPr>
        <w:t>ια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» </w:t>
      </w:r>
      <w:r>
        <w:rPr>
          <w:rFonts w:ascii="Arial" w:eastAsia="Arial" w:hAnsi="Arial" w:cs="Arial"/>
          <w:sz w:val="21"/>
          <w:szCs w:val="21"/>
          <w:lang w:val="en-US" w:eastAsia="en-US"/>
        </w:rPr>
        <w:t>(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. </w:t>
      </w:r>
      <w:r>
        <w:rPr>
          <w:rFonts w:ascii="Arial" w:eastAsia="Arial" w:hAnsi="Arial" w:cs="Arial"/>
          <w:sz w:val="21"/>
          <w:szCs w:val="21"/>
          <w:lang w:val="en-US" w:eastAsia="en-US"/>
        </w:rPr>
        <w:t>3861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/</w:t>
      </w:r>
      <w:r>
        <w:rPr>
          <w:rFonts w:ascii="Arial" w:eastAsia="Arial" w:hAnsi="Arial" w:cs="Arial"/>
          <w:sz w:val="21"/>
          <w:szCs w:val="21"/>
          <w:lang w:val="en-US" w:eastAsia="en-US"/>
        </w:rPr>
        <w:t>20</w:t>
      </w:r>
      <w:r>
        <w:rPr>
          <w:rFonts w:ascii="Arial" w:eastAsia="Arial" w:hAnsi="Arial" w:cs="Arial"/>
          <w:sz w:val="21"/>
          <w:szCs w:val="21"/>
          <w:lang w:val="en-US" w:eastAsia="en-US"/>
        </w:rPr>
        <w:t>1</w:t>
      </w:r>
      <w:r>
        <w:rPr>
          <w:rFonts w:ascii="Arial" w:eastAsia="Arial" w:hAnsi="Arial" w:cs="Arial"/>
          <w:sz w:val="21"/>
          <w:szCs w:val="21"/>
          <w:lang w:val="en-US" w:eastAsia="en-US"/>
        </w:rPr>
        <w:t>0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, </w:t>
      </w:r>
      <w:r>
        <w:rPr>
          <w:rFonts w:ascii="Arial" w:eastAsia="Arial" w:hAnsi="Arial" w:cs="Arial"/>
          <w:sz w:val="21"/>
          <w:szCs w:val="21"/>
          <w:lang w:val="en-US" w:eastAsia="en-US"/>
        </w:rPr>
        <w:t>ΦΕ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Κ </w:t>
      </w:r>
      <w:r>
        <w:rPr>
          <w:rFonts w:ascii="Arial" w:eastAsia="Arial" w:hAnsi="Arial" w:cs="Arial"/>
          <w:sz w:val="21"/>
          <w:szCs w:val="21"/>
          <w:lang w:val="en-US" w:eastAsia="en-US"/>
        </w:rPr>
        <w:t>112/τ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.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)</w:t>
      </w:r>
      <w:r>
        <w:rPr>
          <w:rFonts w:ascii="Arial" w:eastAsia="Arial" w:hAnsi="Arial" w:cs="Arial"/>
          <w:sz w:val="21"/>
          <w:szCs w:val="21"/>
          <w:lang w:val="en-US" w:eastAsia="en-US"/>
        </w:rPr>
        <w:t>.</w:t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t xml:space="preserve">  </w:t>
      </w:r>
    </w:p>
    <w:p>
      <w:pPr>
        <w:jc w:val="center"/>
      </w:pP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 xml:space="preserve">Η 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π</w:t>
      </w:r>
      <w:r>
        <w:rPr>
          <w:rFonts w:ascii="Arial" w:eastAsia="Arial" w:hAnsi="Arial" w:cs="Arial"/>
          <w:b/>
          <w:bCs/>
          <w:spacing w:val="1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b/>
          <w:bCs/>
          <w:spacing w:val="1"/>
          <w:sz w:val="21"/>
          <w:szCs w:val="21"/>
          <w:lang w:val="en-US" w:eastAsia="en-US"/>
        </w:rPr>
        <w:t>ύ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 xml:space="preserve">α 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πό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φ</w:t>
      </w:r>
      <w:r>
        <w:rPr>
          <w:rFonts w:ascii="Arial" w:eastAsia="Arial" w:hAnsi="Arial" w:cs="Arial"/>
          <w:b/>
          <w:bCs/>
          <w:spacing w:val="1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 xml:space="preserve">ση 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έ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λ</w:t>
      </w:r>
      <w:r>
        <w:rPr>
          <w:rFonts w:ascii="Arial" w:eastAsia="Arial" w:hAnsi="Arial" w:cs="Arial"/>
          <w:b/>
          <w:bCs/>
          <w:spacing w:val="1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β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 xml:space="preserve">ε 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b/>
          <w:bCs/>
          <w:spacing w:val="1"/>
          <w:sz w:val="21"/>
          <w:szCs w:val="21"/>
          <w:lang w:val="en-US" w:eastAsia="en-US"/>
        </w:rPr>
        <w:t>ύ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ξ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 xml:space="preserve">τα </w:t>
      </w:r>
      <w:r>
        <w:rPr>
          <w:rFonts w:ascii="Arial" w:eastAsia="Arial" w:hAnsi="Arial" w:cs="Arial"/>
          <w:b/>
          <w:bCs/>
          <w:spacing w:val="1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b/>
          <w:bCs/>
          <w:spacing w:val="1"/>
          <w:sz w:val="21"/>
          <w:szCs w:val="21"/>
          <w:lang w:val="en-US" w:eastAsia="en-US"/>
        </w:rPr>
        <w:t>ιθ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 xml:space="preserve">ό : </w:t>
      </w:r>
      <w:r>
        <w:rPr>
          <w:rFonts w:ascii="Arial" w:eastAsia="Arial" w:hAnsi="Arial" w:cs="Arial"/>
          <w:b/>
          <w:bCs/>
          <w:sz w:val="21"/>
          <w:szCs w:val="21"/>
        </w:rPr>
        <w:t>20/2025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.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 xml:space="preserve">Ο 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Π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ρό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b/>
          <w:bCs/>
          <w:spacing w:val="1"/>
          <w:sz w:val="21"/>
          <w:szCs w:val="21"/>
          <w:lang w:val="en-US" w:eastAsia="en-US"/>
        </w:rPr>
        <w:t>δ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ρος</w:t>
      </w:r>
      <w:r>
        <w:rPr>
          <w:rFonts w:ascii="Arial" w:eastAsia="Arial" w:hAnsi="Arial" w:cs="Arial"/>
          <w:b/>
          <w:bCs/>
          <w:spacing w:val="1"/>
          <w:sz w:val="21"/>
          <w:szCs w:val="21"/>
          <w:lang w:val="en-US" w:eastAsia="en-US"/>
        </w:rPr>
        <w:t xml:space="preserve"> τ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ου Δη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b/>
          <w:bCs/>
          <w:spacing w:val="1"/>
          <w:sz w:val="21"/>
          <w:szCs w:val="21"/>
          <w:lang w:val="en-US" w:eastAsia="en-US"/>
        </w:rPr>
        <w:t>τικ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ού Σ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μβο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b/>
          <w:bCs/>
          <w:spacing w:val="1"/>
          <w:sz w:val="21"/>
          <w:szCs w:val="21"/>
          <w:lang w:val="en-US" w:eastAsia="en-US"/>
        </w:rPr>
        <w:t>λί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ου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b/>
          <w:bCs/>
          <w:spacing w:val="2"/>
          <w:sz w:val="21"/>
          <w:szCs w:val="21"/>
          <w:lang w:val="en-US" w:eastAsia="en-US"/>
        </w:rPr>
        <w:t>θ</w:t>
      </w:r>
      <w:r>
        <w:rPr>
          <w:rFonts w:ascii="Arial" w:eastAsia="Arial" w:hAnsi="Arial" w:cs="Arial"/>
          <w:b/>
          <w:bCs/>
          <w:spacing w:val="1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b/>
          <w:bCs/>
          <w:spacing w:val="1"/>
          <w:sz w:val="21"/>
          <w:szCs w:val="21"/>
          <w:lang w:val="en-US" w:eastAsia="en-US"/>
        </w:rPr>
        <w:t>ά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b/>
          <w:bCs/>
          <w:spacing w:val="1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ος </w:t>
      </w:r>
    </w:p>
    <w:sectPr>
      <w:footerReference w:type="default" r:id="rId5"/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instrText xml:space="preserve"> PAGE </w:instrText>
    </w:r>
    <w:r>
      <w:fldChar w:fldCharType="separate"/>
    </w:r>
    <w:r>
      <w:t>3</w:t>
    </w:r>
    <w:r>
      <w:fldChar w:fldCharType="end"/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>
    <w:doNotExpandShiftReturn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jpeg" /><Relationship Id="rId5" Type="http://schemas.openxmlformats.org/officeDocument/2006/relationships/footer" Target="footer1.xml" /><Relationship Id="rId6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