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18.6 -->
  <w:body>
    <w:p>
      <w:pPr>
        <w:rPr>
          <w:rFonts w:ascii="sans-serif" w:eastAsia="sans-serif" w:hAnsi="sans-serif" w:cs="sans-serif"/>
          <w:sz w:val="24"/>
          <w:szCs w:val="24"/>
        </w:rPr>
      </w:pPr>
      <w:r>
        <w:rPr>
          <w:rFonts w:ascii="sans-serif" w:eastAsia="sans-serif" w:hAnsi="sans-serif" w:cs="sans-serif"/>
          <w:sz w:val="24"/>
          <w:szCs w:val="24"/>
        </w:rPr>
        <w:fldChar w:fldCharType="begin">
          <w:ffData>
            <w:name w:val=""/>
            <w:enabled w:val="0"/>
            <w:calcOnExit w:val="0"/>
            <w:textInput/>
          </w:ffData>
        </w:fldChar>
      </w:r>
      <w:r>
        <w:rPr>
          <w:rFonts w:ascii="sans-serif" w:eastAsia="sans-serif" w:hAnsi="sans-serif" w:cs="sans-serif"/>
          <w:sz w:val="24"/>
          <w:szCs w:val="24"/>
        </w:rPr>
        <w:instrText xml:space="preserve"> FORMTEXT </w:instrText>
      </w:r>
      <w:r>
        <w:rPr>
          <w:rFonts w:ascii="sans-serif" w:eastAsia="sans-serif" w:hAnsi="sans-serif" w:cs="sans-serif"/>
          <w:sz w:val="24"/>
          <w:szCs w:val="24"/>
        </w:rPr>
        <w:fldChar w:fldCharType="separate"/>
      </w:r>
      <w:r>
        <w:rPr>
          <w:rFonts w:ascii="sans-serif" w:eastAsia="sans-serif" w:hAnsi="sans-serif" w:cs="sans-serif"/>
          <w:sz w:val="24"/>
          <w:szCs w:val="24"/>
        </w:rPr>
        <w:t>Εισήγηση Θέματος</w:t>
      </w:r>
      <w:r>
        <w:rPr>
          <w:rFonts w:ascii="sans-serif" w:eastAsia="sans-serif" w:hAnsi="sans-serif" w:cs="sans-serif"/>
          <w:sz w:val="24"/>
          <w:szCs w:val="24"/>
        </w:rPr>
        <w:fldChar w:fldCharType="end"/>
      </w:r>
      <w:r>
        <w:t>  </w:t>
      </w:r>
      <w:r>
        <w:br/>
      </w:r>
      <w:r>
        <w:t>COMPANY 1  </w:t>
      </w:r>
    </w:p>
    <w:p>
      <w:pPr>
        <w:rPr>
          <w:rFonts w:ascii="sans-serif" w:eastAsia="sans-serif" w:hAnsi="sans-serif" w:cs="sans-serif"/>
          <w:sz w:val="24"/>
          <w:szCs w:val="24"/>
        </w:rPr>
      </w:pPr>
      <w:r>
        <w:rPr>
          <w:rFonts w:ascii="sans-serif" w:eastAsia="sans-serif" w:hAnsi="sans-serif" w:cs="sans-serif"/>
          <w:sz w:val="24"/>
          <w:szCs w:val="24"/>
        </w:rPr>
        <w:fldChar w:fldCharType="begin">
          <w:ffData>
            <w:name w:val=""/>
            <w:enabled w:val="0"/>
            <w:calcOnExit w:val="0"/>
            <w:textInput/>
          </w:ffData>
        </w:fldChar>
      </w:r>
      <w:r>
        <w:rPr>
          <w:rFonts w:ascii="sans-serif" w:eastAsia="sans-serif" w:hAnsi="sans-serif" w:cs="sans-serif"/>
          <w:sz w:val="24"/>
          <w:szCs w:val="24"/>
        </w:rPr>
        <w:instrText xml:space="preserve"> FORMTEXT </w:instrText>
      </w:r>
      <w:r>
        <w:rPr>
          <w:rFonts w:ascii="sans-serif" w:eastAsia="sans-serif" w:hAnsi="sans-serif" w:cs="sans-serif"/>
          <w:sz w:val="24"/>
          <w:szCs w:val="24"/>
        </w:rPr>
        <w:fldChar w:fldCharType="separate"/>
      </w:r>
      <w:r>
        <w:rPr>
          <w:rFonts w:ascii="sans-serif" w:eastAsia="sans-serif" w:hAnsi="sans-serif" w:cs="sans-serif"/>
          <w:sz w:val="24"/>
          <w:szCs w:val="24"/>
        </w:rPr>
        <w:t>Εισήγηση Θέματος</w:t>
      </w:r>
      <w:r>
        <w:rPr>
          <w:rFonts w:ascii="sans-serif" w:eastAsia="sans-serif" w:hAnsi="sans-serif" w:cs="sans-serif"/>
          <w:sz w:val="24"/>
          <w:szCs w:val="24"/>
        </w:rPr>
        <w:fldChar w:fldCharType="end"/>
      </w:r>
      <w:r>
        <w:t>Επώνυμο Β  </w:t>
      </w:r>
      <w:r>
        <w:br/>
      </w:r>
      <w:r>
        <w:t>  </w:t>
      </w:r>
    </w:p>
    <w:p>
      <w:pPr>
        <w:rPr>
          <w:rFonts w:ascii="sans-serif" w:eastAsia="sans-serif" w:hAnsi="sans-serif" w:cs="sans-serif"/>
          <w:sz w:val="24"/>
          <w:szCs w:val="24"/>
        </w:rPr>
      </w:pPr>
      <w:r>
        <w:rPr>
          <w:rFonts w:ascii="sans-serif" w:eastAsia="sans-serif" w:hAnsi="sans-serif" w:cs="sans-serif"/>
          <w:sz w:val="24"/>
          <w:szCs w:val="24"/>
        </w:rPr>
        <w:fldChar w:fldCharType="begin">
          <w:ffData>
            <w:name w:val=""/>
            <w:enabled w:val="0"/>
            <w:calcOnExit w:val="0"/>
            <w:textInput/>
          </w:ffData>
        </w:fldChar>
      </w:r>
      <w:r>
        <w:rPr>
          <w:rFonts w:ascii="sans-serif" w:eastAsia="sans-serif" w:hAnsi="sans-serif" w:cs="sans-serif"/>
          <w:sz w:val="24"/>
          <w:szCs w:val="24"/>
        </w:rPr>
        <w:instrText xml:space="preserve"> FORMTEXT </w:instrText>
      </w:r>
      <w:r>
        <w:rPr>
          <w:rFonts w:ascii="sans-serif" w:eastAsia="sans-serif" w:hAnsi="sans-serif" w:cs="sans-serif"/>
          <w:sz w:val="24"/>
          <w:szCs w:val="24"/>
        </w:rPr>
        <w:fldChar w:fldCharType="separate"/>
      </w:r>
      <w:r>
        <w:rPr>
          <w:rFonts w:ascii="sans-serif" w:eastAsia="sans-serif" w:hAnsi="sans-serif" w:cs="sans-serif"/>
          <w:sz w:val="24"/>
          <w:szCs w:val="24"/>
        </w:rPr>
        <w:t>Εισήγηση Θέματος</w:t>
      </w:r>
      <w:r>
        <w:rPr>
          <w:rFonts w:ascii="sans-serif" w:eastAsia="sans-serif" w:hAnsi="sans-serif" w:cs="sans-serif"/>
          <w:sz w:val="24"/>
          <w:szCs w:val="24"/>
        </w:rPr>
        <w:fldChar w:fldCharType="end"/>
      </w:r>
      <w:r>
        <w:t>Επώνυμο Γ  </w:t>
      </w:r>
      <w:r>
        <w:br/>
      </w:r>
      <w:r>
        <w:t>  </w:t>
      </w:r>
    </w:p>
    <w:p>
      <w:pPr>
        <w:rPr>
          <w:rFonts w:ascii="sans-serif" w:eastAsia="sans-serif" w:hAnsi="sans-serif" w:cs="sans-serif"/>
          <w:sz w:val="24"/>
          <w:szCs w:val="24"/>
        </w:rPr>
      </w:pPr>
      <w:r>
        <w:rPr>
          <w:rFonts w:ascii="sans-serif" w:eastAsia="sans-serif" w:hAnsi="sans-serif" w:cs="sans-serif"/>
          <w:sz w:val="24"/>
          <w:szCs w:val="24"/>
        </w:rPr>
        <w:fldChar w:fldCharType="begin">
          <w:ffData>
            <w:name w:val=""/>
            <w:enabled w:val="0"/>
            <w:calcOnExit w:val="0"/>
            <w:textInput/>
          </w:ffData>
        </w:fldChar>
      </w:r>
      <w:r>
        <w:rPr>
          <w:rFonts w:ascii="sans-serif" w:eastAsia="sans-serif" w:hAnsi="sans-serif" w:cs="sans-serif"/>
          <w:sz w:val="24"/>
          <w:szCs w:val="24"/>
        </w:rPr>
        <w:instrText xml:space="preserve"> FORMTEXT </w:instrText>
      </w:r>
      <w:r>
        <w:rPr>
          <w:rFonts w:ascii="sans-serif" w:eastAsia="sans-serif" w:hAnsi="sans-serif" w:cs="sans-serif"/>
          <w:sz w:val="24"/>
          <w:szCs w:val="24"/>
        </w:rPr>
        <w:fldChar w:fldCharType="separate"/>
      </w:r>
      <w:r>
        <w:rPr>
          <w:rFonts w:ascii="sans-serif" w:eastAsia="sans-serif" w:hAnsi="sans-serif" w:cs="sans-serif"/>
          <w:sz w:val="24"/>
          <w:szCs w:val="24"/>
        </w:rPr>
        <w:t>Εισήγηση Θέματος</w:t>
      </w:r>
      <w:r>
        <w:rPr>
          <w:rFonts w:ascii="sans-serif" w:eastAsia="sans-serif" w:hAnsi="sans-serif" w:cs="sans-serif"/>
          <w:sz w:val="24"/>
          <w:szCs w:val="24"/>
        </w:rPr>
        <w:fldChar w:fldCharType="end"/>
      </w:r>
      <w:r>
        <w:t>  </w:t>
      </w:r>
      <w:r>
        <w:br/>
      </w:r>
      <w:r>
        <w:t>COMPANY 2  </w:t>
      </w:r>
    </w:p>
    <w:sectPr>
      <w:footerReference w:type="default" r:id="rId4"/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