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8.6 -->
  <w:body>
    <w:p>
      <w:r>
        <w:rPr>
          <w:rFonts w:ascii="Times New Roman" w:eastAsia="Times New Roman" w:hAnsi="Times New Roman" w:cs="Times New Roman"/>
          <w:strike w:val="0"/>
          <w:sz w:val="20"/>
          <w:szCs w:val="20"/>
          <w:u w:val="none"/>
          <w:lang w:val="en-US" w:eastAsia="en-US"/>
        </w:rPr>
        <w:drawing>
          <wp:inline>
            <wp:extent cx="762000" cy="800100"/>
            <wp:docPr id="1000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28171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trike w:val="0"/>
          <w:sz w:val="20"/>
          <w:szCs w:val="20"/>
          <w:u w:val="none"/>
          <w:lang w:val="en-US" w:eastAsia="en-US"/>
        </w:rPr>
        <w:br/>
      </w:r>
      <w:r>
        <w:rPr>
          <w:rFonts w:ascii="Times New Roman" w:eastAsia="Times New Roman" w:hAnsi="Times New Roman" w:cs="Times New Roman"/>
          <w:strike w:val="0"/>
          <w:sz w:val="20"/>
          <w:szCs w:val="20"/>
          <w:u w:val="none"/>
          <w:lang w:val="en-US" w:eastAsia="en-US"/>
        </w:rPr>
        <w:br/>
      </w:r>
      <w:r>
        <w:rPr>
          <w:rFonts w:ascii="Arial" w:eastAsia="Arial" w:hAnsi="Arial" w:cs="Arial"/>
          <w:b/>
          <w:bCs/>
          <w:spacing w:val="1"/>
          <w:sz w:val="21"/>
          <w:szCs w:val="21"/>
        </w:rPr>
        <w:t>ΕΛΛ</w:t>
      </w:r>
      <w:r>
        <w:rPr>
          <w:rFonts w:ascii="Arial" w:eastAsia="Arial" w:hAnsi="Arial" w:cs="Arial"/>
          <w:b/>
          <w:bCs/>
          <w:sz w:val="21"/>
          <w:szCs w:val="21"/>
        </w:rPr>
        <w:t>ΗΝ</w:t>
      </w:r>
      <w:r>
        <w:rPr>
          <w:rFonts w:ascii="Arial" w:eastAsia="Arial" w:hAnsi="Arial" w:cs="Arial"/>
          <w:b/>
          <w:bCs/>
          <w:spacing w:val="1"/>
          <w:sz w:val="21"/>
          <w:szCs w:val="21"/>
        </w:rPr>
        <w:t>Ι</w:t>
      </w:r>
      <w:r>
        <w:rPr>
          <w:rFonts w:ascii="Arial" w:eastAsia="Arial" w:hAnsi="Arial" w:cs="Arial"/>
          <w:b/>
          <w:bCs/>
          <w:sz w:val="21"/>
          <w:szCs w:val="21"/>
        </w:rPr>
        <w:t>Κ</w:t>
      </w:r>
      <w:r>
        <w:rPr>
          <w:rFonts w:ascii="Arial" w:eastAsia="Arial" w:hAnsi="Arial" w:cs="Arial"/>
          <w:b/>
          <w:bCs/>
          <w:sz w:val="21"/>
          <w:szCs w:val="21"/>
        </w:rPr>
        <w:t>Η Δ</w:t>
      </w:r>
      <w:r>
        <w:rPr>
          <w:rFonts w:ascii="Arial" w:eastAsia="Arial" w:hAnsi="Arial" w:cs="Arial"/>
          <w:b/>
          <w:bCs/>
          <w:sz w:val="21"/>
          <w:szCs w:val="21"/>
        </w:rPr>
        <w:t>ΗΜ</w:t>
      </w:r>
      <w:r>
        <w:rPr>
          <w:rFonts w:ascii="Arial" w:eastAsia="Arial" w:hAnsi="Arial" w:cs="Arial"/>
          <w:b/>
          <w:bCs/>
          <w:sz w:val="21"/>
          <w:szCs w:val="21"/>
        </w:rPr>
        <w:t>Ο</w:t>
      </w:r>
      <w:r>
        <w:rPr>
          <w:rFonts w:ascii="Arial" w:eastAsia="Arial" w:hAnsi="Arial" w:cs="Arial"/>
          <w:b/>
          <w:bCs/>
          <w:sz w:val="21"/>
          <w:szCs w:val="21"/>
        </w:rPr>
        <w:t>Κ</w:t>
      </w:r>
      <w:r>
        <w:rPr>
          <w:rFonts w:ascii="Arial" w:eastAsia="Arial" w:hAnsi="Arial" w:cs="Arial"/>
          <w:b/>
          <w:bCs/>
          <w:spacing w:val="1"/>
          <w:sz w:val="21"/>
          <w:szCs w:val="21"/>
        </w:rPr>
        <w:t>Ρ</w:t>
      </w:r>
      <w:r>
        <w:rPr>
          <w:rFonts w:ascii="Arial" w:eastAsia="Arial" w:hAnsi="Arial" w:cs="Arial"/>
          <w:b/>
          <w:bCs/>
          <w:sz w:val="21"/>
          <w:szCs w:val="21"/>
        </w:rPr>
        <w:t>Α</w:t>
      </w:r>
      <w:r>
        <w:rPr>
          <w:rFonts w:ascii="Arial" w:eastAsia="Arial" w:hAnsi="Arial" w:cs="Arial"/>
          <w:b/>
          <w:bCs/>
          <w:spacing w:val="2"/>
          <w:sz w:val="21"/>
          <w:szCs w:val="21"/>
        </w:rPr>
        <w:t>Τ</w:t>
      </w:r>
      <w:r>
        <w:rPr>
          <w:rFonts w:ascii="Arial" w:eastAsia="Arial" w:hAnsi="Arial" w:cs="Arial"/>
          <w:b/>
          <w:bCs/>
          <w:spacing w:val="5"/>
          <w:sz w:val="21"/>
          <w:szCs w:val="21"/>
        </w:rPr>
        <w:t>Ι</w:t>
      </w:r>
      <w:r>
        <w:rPr>
          <w:rFonts w:ascii="Arial" w:eastAsia="Arial" w:hAnsi="Arial" w:cs="Arial"/>
          <w:b/>
          <w:bCs/>
          <w:sz w:val="21"/>
          <w:szCs w:val="21"/>
        </w:rPr>
        <w:t>Α                                                                                       </w:t>
      </w:r>
      <w:r>
        <w:rPr>
          <w:rFonts w:ascii="Arial" w:eastAsia="Arial" w:hAnsi="Arial" w:cs="Arial"/>
          <w:b/>
          <w:bCs/>
          <w:sz w:val="21"/>
          <w:szCs w:val="21"/>
        </w:rPr>
        <w:br/>
      </w:r>
      <w:r>
        <w:rPr>
          <w:rFonts w:ascii="Arial" w:eastAsia="Arial" w:hAnsi="Arial" w:cs="Arial"/>
          <w:b/>
          <w:bCs/>
          <w:sz w:val="21"/>
          <w:szCs w:val="21"/>
        </w:rPr>
        <w:t>Π</w:t>
      </w:r>
      <w:r>
        <w:rPr>
          <w:rFonts w:ascii="Arial" w:eastAsia="Arial" w:hAnsi="Arial" w:cs="Arial"/>
          <w:b/>
          <w:bCs/>
          <w:sz w:val="21"/>
          <w:szCs w:val="21"/>
        </w:rPr>
        <w:t xml:space="preserve">Ε </w:t>
      </w:r>
      <w:r>
        <w:rPr>
          <w:rFonts w:ascii="Arial" w:eastAsia="Arial" w:hAnsi="Arial" w:cs="Arial"/>
          <w:b/>
          <w:bCs/>
          <w:sz w:val="21"/>
          <w:szCs w:val="21"/>
        </w:rPr>
        <w:t>Κ</w:t>
      </w:r>
      <w:r>
        <w:rPr>
          <w:rFonts w:ascii="Arial" w:eastAsia="Arial" w:hAnsi="Arial" w:cs="Arial"/>
          <w:b/>
          <w:bCs/>
          <w:sz w:val="21"/>
          <w:szCs w:val="21"/>
        </w:rPr>
        <w:t>Ο</w:t>
      </w:r>
      <w:r>
        <w:rPr>
          <w:rFonts w:ascii="Arial" w:eastAsia="Arial" w:hAnsi="Arial" w:cs="Arial"/>
          <w:b/>
          <w:bCs/>
          <w:spacing w:val="2"/>
          <w:sz w:val="21"/>
          <w:szCs w:val="21"/>
        </w:rPr>
        <w:t>Ζ</w:t>
      </w:r>
      <w:r>
        <w:rPr>
          <w:rFonts w:ascii="Arial" w:eastAsia="Arial" w:hAnsi="Arial" w:cs="Arial"/>
          <w:b/>
          <w:bCs/>
          <w:sz w:val="21"/>
          <w:szCs w:val="21"/>
        </w:rPr>
        <w:t>Α</w:t>
      </w:r>
      <w:r>
        <w:rPr>
          <w:rFonts w:ascii="Arial" w:eastAsia="Arial" w:hAnsi="Arial" w:cs="Arial"/>
          <w:b/>
          <w:bCs/>
          <w:sz w:val="21"/>
          <w:szCs w:val="21"/>
        </w:rPr>
        <w:t>ΝΗ</w:t>
      </w:r>
      <w:r>
        <w:rPr>
          <w:rFonts w:ascii="Arial" w:eastAsia="Arial" w:hAnsi="Arial" w:cs="Arial"/>
          <w:b/>
          <w:bCs/>
          <w:sz w:val="21"/>
          <w:szCs w:val="21"/>
        </w:rPr>
        <w:t>Σ</w:t>
      </w:r>
      <w:r>
        <w:rPr>
          <w:rFonts w:ascii="Arial" w:eastAsia="Arial" w:hAnsi="Arial" w:cs="Arial"/>
          <w:b/>
          <w:bCs/>
          <w:sz w:val="21"/>
          <w:szCs w:val="21"/>
        </w:rPr>
        <w:br/>
      </w:r>
      <w:r>
        <w:rPr>
          <w:rFonts w:ascii="Arial" w:eastAsia="Arial" w:hAnsi="Arial" w:cs="Arial"/>
          <w:b/>
          <w:bCs/>
          <w:sz w:val="21"/>
          <w:szCs w:val="21"/>
        </w:rPr>
        <w:t>Δ</w:t>
      </w:r>
      <w:r>
        <w:rPr>
          <w:rFonts w:ascii="Arial" w:eastAsia="Arial" w:hAnsi="Arial" w:cs="Arial"/>
          <w:b/>
          <w:bCs/>
          <w:sz w:val="21"/>
          <w:szCs w:val="21"/>
        </w:rPr>
        <w:t>ΗΜ</w:t>
      </w:r>
      <w:r>
        <w:rPr>
          <w:rFonts w:ascii="Arial" w:eastAsia="Arial" w:hAnsi="Arial" w:cs="Arial"/>
          <w:b/>
          <w:bCs/>
          <w:sz w:val="21"/>
          <w:szCs w:val="21"/>
        </w:rPr>
        <w:t>ΟΣ Σ</w:t>
      </w:r>
      <w:r>
        <w:rPr>
          <w:rFonts w:ascii="Arial" w:eastAsia="Arial" w:hAnsi="Arial" w:cs="Arial"/>
          <w:b/>
          <w:bCs/>
          <w:spacing w:val="1"/>
          <w:sz w:val="21"/>
          <w:szCs w:val="21"/>
        </w:rPr>
        <w:t>ΕΡ</w:t>
      </w:r>
      <w:r>
        <w:rPr>
          <w:rFonts w:ascii="Arial" w:eastAsia="Arial" w:hAnsi="Arial" w:cs="Arial"/>
          <w:b/>
          <w:bCs/>
          <w:sz w:val="21"/>
          <w:szCs w:val="21"/>
        </w:rPr>
        <w:t>Β</w:t>
      </w:r>
      <w:r>
        <w:rPr>
          <w:rFonts w:ascii="Arial" w:eastAsia="Arial" w:hAnsi="Arial" w:cs="Arial"/>
          <w:b/>
          <w:bCs/>
          <w:spacing w:val="1"/>
          <w:sz w:val="21"/>
          <w:szCs w:val="21"/>
        </w:rPr>
        <w:t>Ι</w:t>
      </w:r>
      <w:r>
        <w:rPr>
          <w:rFonts w:ascii="Arial" w:eastAsia="Arial" w:hAnsi="Arial" w:cs="Arial"/>
          <w:b/>
          <w:bCs/>
          <w:sz w:val="21"/>
          <w:szCs w:val="21"/>
        </w:rPr>
        <w:t>ΩΝ</w:t>
      </w:r>
      <w:r>
        <w:rPr>
          <w:rFonts w:ascii="Arial" w:eastAsia="Arial" w:hAnsi="Arial" w:cs="Arial"/>
          <w:b/>
          <w:bCs/>
          <w:sz w:val="21"/>
          <w:szCs w:val="21"/>
        </w:rPr>
        <w:br/>
      </w:r>
      <w:r>
        <w:rPr>
          <w:rFonts w:ascii="Arial" w:eastAsia="Arial" w:hAnsi="Arial" w:cs="Arial"/>
          <w:b/>
          <w:bCs/>
          <w:sz w:val="21"/>
          <w:szCs w:val="21"/>
        </w:rPr>
        <w:t>Δ</w:t>
      </w:r>
      <w:r>
        <w:rPr>
          <w:rFonts w:ascii="Arial" w:eastAsia="Arial" w:hAnsi="Arial" w:cs="Arial"/>
          <w:b/>
          <w:bCs/>
          <w:sz w:val="21"/>
          <w:szCs w:val="21"/>
        </w:rPr>
        <w:t>ΗΜ</w:t>
      </w:r>
      <w:r>
        <w:rPr>
          <w:rFonts w:ascii="Arial" w:eastAsia="Arial" w:hAnsi="Arial" w:cs="Arial"/>
          <w:b/>
          <w:bCs/>
          <w:sz w:val="21"/>
          <w:szCs w:val="21"/>
        </w:rPr>
        <w:t>ΟΤ</w:t>
      </w:r>
      <w:r>
        <w:rPr>
          <w:rFonts w:ascii="Arial" w:eastAsia="Arial" w:hAnsi="Arial" w:cs="Arial"/>
          <w:b/>
          <w:bCs/>
          <w:spacing w:val="1"/>
          <w:sz w:val="21"/>
          <w:szCs w:val="21"/>
        </w:rPr>
        <w:t>Ι</w:t>
      </w:r>
      <w:r>
        <w:rPr>
          <w:rFonts w:ascii="Arial" w:eastAsia="Arial" w:hAnsi="Arial" w:cs="Arial"/>
          <w:b/>
          <w:bCs/>
          <w:sz w:val="21"/>
          <w:szCs w:val="21"/>
        </w:rPr>
        <w:t>Κ</w:t>
      </w:r>
      <w:r>
        <w:rPr>
          <w:rFonts w:ascii="Arial" w:eastAsia="Arial" w:hAnsi="Arial" w:cs="Arial"/>
          <w:b/>
          <w:bCs/>
          <w:sz w:val="21"/>
          <w:szCs w:val="21"/>
        </w:rPr>
        <w:t>Ο Σ</w:t>
      </w:r>
      <w:r>
        <w:rPr>
          <w:rFonts w:ascii="Arial" w:eastAsia="Arial" w:hAnsi="Arial" w:cs="Arial"/>
          <w:b/>
          <w:bCs/>
          <w:sz w:val="21"/>
          <w:szCs w:val="21"/>
        </w:rPr>
        <w:t>Υ</w:t>
      </w:r>
      <w:r>
        <w:rPr>
          <w:rFonts w:ascii="Arial" w:eastAsia="Arial" w:hAnsi="Arial" w:cs="Arial"/>
          <w:b/>
          <w:bCs/>
          <w:sz w:val="21"/>
          <w:szCs w:val="21"/>
        </w:rPr>
        <w:t>ΜΒ</w:t>
      </w:r>
      <w:r>
        <w:rPr>
          <w:rFonts w:ascii="Arial" w:eastAsia="Arial" w:hAnsi="Arial" w:cs="Arial"/>
          <w:b/>
          <w:bCs/>
          <w:spacing w:val="3"/>
          <w:sz w:val="21"/>
          <w:szCs w:val="21"/>
        </w:rPr>
        <w:t>Ο</w:t>
      </w:r>
      <w:r>
        <w:rPr>
          <w:rFonts w:ascii="Arial" w:eastAsia="Arial" w:hAnsi="Arial" w:cs="Arial"/>
          <w:b/>
          <w:bCs/>
          <w:spacing w:val="1"/>
          <w:sz w:val="21"/>
          <w:szCs w:val="21"/>
        </w:rPr>
        <w:t>ΥΛΙ</w:t>
      </w:r>
      <w:r>
        <w:rPr>
          <w:rFonts w:ascii="Arial" w:eastAsia="Arial" w:hAnsi="Arial" w:cs="Arial"/>
          <w:b/>
          <w:bCs/>
          <w:sz w:val="21"/>
          <w:szCs w:val="21"/>
        </w:rPr>
        <w:t>Ο</w:t>
      </w:r>
    </w:p>
    <w:p>
      <w:pPr>
        <w:jc w:val="right"/>
      </w:pPr>
      <w:r>
        <w:rPr>
          <w:rFonts w:ascii="Arial" w:eastAsia="Arial" w:hAnsi="Arial" w:cs="Arial"/>
          <w:spacing w:val="1"/>
          <w:sz w:val="21"/>
          <w:szCs w:val="21"/>
        </w:rPr>
        <w:t>Α</w:t>
      </w:r>
      <w:r>
        <w:rPr>
          <w:rFonts w:ascii="Arial" w:eastAsia="Arial" w:hAnsi="Arial" w:cs="Arial"/>
          <w:sz w:val="21"/>
          <w:szCs w:val="21"/>
        </w:rPr>
        <w:t>Ν</w:t>
      </w:r>
      <w:r>
        <w:rPr>
          <w:rFonts w:ascii="Arial" w:eastAsia="Arial" w:hAnsi="Arial" w:cs="Arial"/>
          <w:sz w:val="21"/>
          <w:szCs w:val="21"/>
        </w:rPr>
        <w:t>ΑΡ</w:t>
      </w:r>
      <w:r>
        <w:rPr>
          <w:rFonts w:ascii="Arial" w:eastAsia="Arial" w:hAnsi="Arial" w:cs="Arial"/>
          <w:sz w:val="21"/>
          <w:szCs w:val="21"/>
        </w:rPr>
        <w:t>Τ</w:t>
      </w:r>
      <w:r>
        <w:rPr>
          <w:rFonts w:ascii="Arial" w:eastAsia="Arial" w:hAnsi="Arial" w:cs="Arial"/>
          <w:sz w:val="21"/>
          <w:szCs w:val="21"/>
        </w:rPr>
        <w:t>Η</w:t>
      </w:r>
      <w:r>
        <w:rPr>
          <w:rFonts w:ascii="Arial" w:eastAsia="Arial" w:hAnsi="Arial" w:cs="Arial"/>
          <w:spacing w:val="2"/>
          <w:sz w:val="21"/>
          <w:szCs w:val="21"/>
        </w:rPr>
        <w:t>Τ</w:t>
      </w:r>
      <w:r>
        <w:rPr>
          <w:rFonts w:ascii="Arial" w:eastAsia="Arial" w:hAnsi="Arial" w:cs="Arial"/>
          <w:spacing w:val="1"/>
          <w:sz w:val="21"/>
          <w:szCs w:val="21"/>
        </w:rPr>
        <w:t>Ε</w:t>
      </w:r>
      <w:r>
        <w:rPr>
          <w:rFonts w:ascii="Arial" w:eastAsia="Arial" w:hAnsi="Arial" w:cs="Arial"/>
          <w:sz w:val="21"/>
          <w:szCs w:val="21"/>
        </w:rPr>
        <w:t>Α</w:t>
      </w:r>
    </w:p>
    <w:p>
      <w:r>
        <w:br/>
      </w:r>
      <w:r>
        <w:t> </w:t>
      </w:r>
    </w:p>
    <w:p>
      <w:pPr>
        <w:jc w:val="center"/>
      </w:pPr>
      <w:r>
        <w:rPr>
          <w:rFonts w:ascii="Arial" w:eastAsia="Arial" w:hAnsi="Arial" w:cs="Arial"/>
          <w:spacing w:val="1"/>
          <w:sz w:val="21"/>
          <w:szCs w:val="21"/>
        </w:rPr>
        <w:t>ΑΠΟΣΠΑΣΜΑ</w:t>
      </w:r>
      <w:r>
        <w:rPr>
          <w:rFonts w:ascii="Arial" w:eastAsia="Arial" w:hAnsi="Arial" w:cs="Arial"/>
          <w:spacing w:val="1"/>
          <w:sz w:val="21"/>
          <w:szCs w:val="21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από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πρακ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κά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τ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</w:rPr>
        <w:t>2/2025</w:t>
      </w:r>
      <w:r>
        <w:rPr>
          <w:rFonts w:ascii="Arial" w:eastAsia="Arial" w:hAnsi="Arial" w:cs="Arial"/>
          <w:sz w:val="21"/>
          <w:szCs w:val="21"/>
          <w:lang w:val="en-US" w:eastAsia="en-US"/>
        </w:rPr>
        <w:t> </w:t>
      </w:r>
      <w:r>
        <w:rPr>
          <w:rFonts w:ascii="Arial" w:eastAsia="Arial" w:hAnsi="Arial" w:cs="Arial"/>
          <w:sz w:val="21"/>
          <w:szCs w:val="21"/>
        </w:rPr>
        <w:t>Τακτικής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Σ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ση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ς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ΗΜ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ΟΥ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ΗΜ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 Σ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ΕΡΒΙΩ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</w:p>
    <w:p>
      <w:pPr>
        <w:jc w:val="center"/>
      </w:pPr>
      <w: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pacing w:val="3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θ. 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ασ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ης: </w:t>
      </w:r>
      <w:r>
        <w:rPr>
          <w:rFonts w:ascii="Arial" w:eastAsia="Arial" w:hAnsi="Arial" w:cs="Arial"/>
          <w:b/>
          <w:bCs/>
          <w:sz w:val="21"/>
          <w:szCs w:val="21"/>
        </w:rPr>
        <w:t>4/2025</w:t>
      </w:r>
    </w:p>
    <w:p>
      <w:r>
        <w:t> </w:t>
      </w:r>
    </w:p>
    <w:p>
      <w:pPr>
        <w:jc w:val="both"/>
      </w:pP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κό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ο Σε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sz w:val="21"/>
          <w:szCs w:val="21"/>
          <w:lang w:val="en-US" w:eastAsia="en-US"/>
        </w:rPr>
        <w:t>ων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ε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sz w:val="21"/>
          <w:szCs w:val="21"/>
        </w:rPr>
        <w:t>10-01-2025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, 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μέ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sz w:val="21"/>
          <w:szCs w:val="21"/>
        </w:rPr>
        <w:t>Παρασκευή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ώ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sz w:val="21"/>
          <w:szCs w:val="21"/>
        </w:rPr>
        <w:t>11:54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, σε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ά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ζ</w:t>
      </w:r>
      <w:r>
        <w:rPr>
          <w:rFonts w:ascii="Arial" w:eastAsia="Arial" w:hAnsi="Arial" w:cs="Arial"/>
          <w:sz w:val="21"/>
          <w:szCs w:val="21"/>
          <w:lang w:val="en-US" w:eastAsia="en-US"/>
        </w:rPr>
        <w:t>ώσ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</w:rPr>
        <w:t>Τακτική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ση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Αίθου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σα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ιά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σεων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ημ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ύ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</w:rPr>
        <w:t>Θεσσαλονίκη</w:t>
      </w:r>
      <w:r>
        <w:rPr>
          <w:rFonts w:ascii="Arial" w:eastAsia="Arial" w:hAnsi="Arial" w:cs="Arial"/>
          <w:sz w:val="21"/>
          <w:szCs w:val="21"/>
          <w:lang w:val="en-US" w:eastAsia="en-US"/>
        </w:rPr>
        <w:t>, 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ί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ύ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Παπα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,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’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αριθ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μ.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185</w:t>
      </w:r>
      <w:r>
        <w:rPr>
          <w:rFonts w:ascii="Arial" w:eastAsia="Arial" w:hAnsi="Arial" w:cs="Arial"/>
          <w:sz w:val="21"/>
          <w:szCs w:val="21"/>
          <w:lang w:val="en-US" w:eastAsia="en-US"/>
        </w:rPr>
        <w:t>7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28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-</w:t>
      </w:r>
      <w:r>
        <w:rPr>
          <w:rFonts w:ascii="Arial" w:eastAsia="Arial" w:hAnsi="Arial" w:cs="Arial"/>
          <w:sz w:val="21"/>
          <w:szCs w:val="21"/>
          <w:lang w:val="en-US" w:eastAsia="en-US"/>
        </w:rPr>
        <w:t>3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-</w:t>
      </w:r>
      <w:r>
        <w:rPr>
          <w:rFonts w:ascii="Arial" w:eastAsia="Arial" w:hAnsi="Arial" w:cs="Arial"/>
          <w:sz w:val="21"/>
          <w:szCs w:val="21"/>
          <w:lang w:val="en-US" w:eastAsia="en-US"/>
        </w:rPr>
        <w:t>202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5 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ρα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σκλ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Σ. κ. 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μή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Αθα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,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ύτη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κε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μα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τά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λη με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λεκ</w:t>
      </w:r>
      <w:r>
        <w:rPr>
          <w:rFonts w:ascii="Arial" w:eastAsia="Arial" w:hAnsi="Arial" w:cs="Arial"/>
          <w:sz w:val="21"/>
          <w:szCs w:val="21"/>
          <w:lang w:val="en-US" w:eastAsia="en-US"/>
        </w:rPr>
        <w:t>τρο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κό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ταχυ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με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sz w:val="21"/>
          <w:szCs w:val="21"/>
          <w:lang w:val="en-US" w:eastAsia="en-US"/>
        </w:rPr>
        <w:t>ο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μέλη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αυθη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,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με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ιατά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ξε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ρθρο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6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7 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t>3852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201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0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(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΄ </w:t>
      </w:r>
      <w:r>
        <w:rPr>
          <w:rFonts w:ascii="Arial" w:eastAsia="Arial" w:hAnsi="Arial" w:cs="Arial"/>
          <w:sz w:val="21"/>
          <w:szCs w:val="21"/>
          <w:lang w:val="en-US" w:eastAsia="en-US"/>
        </w:rPr>
        <w:t>8</w:t>
      </w:r>
      <w:r>
        <w:rPr>
          <w:rFonts w:ascii="Arial" w:eastAsia="Arial" w:hAnsi="Arial" w:cs="Arial"/>
          <w:sz w:val="21"/>
          <w:szCs w:val="21"/>
          <w:lang w:val="en-US" w:eastAsia="en-US"/>
        </w:rPr>
        <w:t>7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) </w:t>
      </w:r>
      <w:r>
        <w:rPr>
          <w:rFonts w:ascii="Arial" w:eastAsia="Arial" w:hAnsi="Arial" w:cs="Arial"/>
          <w:sz w:val="21"/>
          <w:szCs w:val="21"/>
          <w:lang w:val="en-US" w:eastAsia="en-US"/>
        </w:rPr>
        <w:t>όπ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τροποποιήθη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κε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χ</w:t>
      </w:r>
      <w:r>
        <w:rPr>
          <w:rFonts w:ascii="Arial" w:eastAsia="Arial" w:hAnsi="Arial" w:cs="Arial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ει με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άρθρ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6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5056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202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3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(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΄ </w:t>
      </w:r>
      <w:r>
        <w:rPr>
          <w:rFonts w:ascii="Arial" w:eastAsia="Arial" w:hAnsi="Arial" w:cs="Arial"/>
          <w:sz w:val="21"/>
          <w:szCs w:val="21"/>
          <w:lang w:val="en-US" w:eastAsia="en-US"/>
        </w:rPr>
        <w:t>163</w:t>
      </w:r>
      <w:r>
        <w:rPr>
          <w:rFonts w:ascii="Arial" w:eastAsia="Arial" w:hAnsi="Arial" w:cs="Arial"/>
          <w:sz w:val="21"/>
          <w:szCs w:val="21"/>
          <w:lang w:val="en-US" w:eastAsia="en-US"/>
        </w:rPr>
        <w:t>)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>’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αριθ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280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4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(</w:t>
      </w:r>
      <w:r>
        <w:rPr>
          <w:rFonts w:ascii="Arial" w:eastAsia="Arial" w:hAnsi="Arial" w:cs="Arial"/>
          <w:sz w:val="21"/>
          <w:szCs w:val="21"/>
          <w:lang w:val="en-US" w:eastAsia="en-US"/>
        </w:rPr>
        <w:t>ΦΕ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Κ </w:t>
      </w:r>
      <w:r>
        <w:rPr>
          <w:rFonts w:ascii="Arial" w:eastAsia="Arial" w:hAnsi="Arial" w:cs="Arial"/>
          <w:sz w:val="21"/>
          <w:szCs w:val="21"/>
          <w:lang w:val="en-US" w:eastAsia="en-US"/>
        </w:rPr>
        <w:t>109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t>Β’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21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t>01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t>202</w:t>
      </w:r>
      <w:r>
        <w:rPr>
          <w:rFonts w:ascii="Arial" w:eastAsia="Arial" w:hAnsi="Arial" w:cs="Arial"/>
          <w:sz w:val="21"/>
          <w:szCs w:val="21"/>
          <w:lang w:val="en-US" w:eastAsia="en-US"/>
        </w:rPr>
        <w:t>5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) </w:t>
      </w:r>
      <w:r>
        <w:rPr>
          <w:rFonts w:ascii="Arial" w:eastAsia="Arial" w:hAnsi="Arial" w:cs="Arial"/>
          <w:sz w:val="21"/>
          <w:szCs w:val="21"/>
          <w:lang w:val="en-US" w:eastAsia="en-US"/>
        </w:rPr>
        <w:t>Υπουρ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κή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Από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Υπουρ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γε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σω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κώ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Πρ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 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ν 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ξη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 </w:t>
      </w:r>
      <w:r>
        <w:rPr>
          <w:rFonts w:ascii="Arial" w:eastAsia="Arial" w:hAnsi="Arial" w:cs="Arial"/>
          <w:spacing w:val="3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ης</w:t>
      </w:r>
      <w:r>
        <w:rPr>
          <w:rFonts w:ascii="Arial" w:eastAsia="Arial" w:hAnsi="Arial" w:cs="Arial"/>
          <w:sz w:val="21"/>
          <w:szCs w:val="21"/>
          <w:lang w:val="en-US" w:eastAsia="en-US"/>
        </w:rPr>
        <w:t>,  ο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t>Σ.  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ιαπί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ωσε  </w:t>
      </w:r>
      <w:r>
        <w:rPr>
          <w:rFonts w:ascii="Arial" w:eastAsia="Arial" w:hAnsi="Arial" w:cs="Arial"/>
          <w:sz w:val="21"/>
          <w:szCs w:val="21"/>
          <w:lang w:val="en-US" w:eastAsia="en-US"/>
        </w:rPr>
        <w:t>ότ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υπάρχ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 η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μη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απαρτία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>, δεδ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σε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λο (</w:t>
      </w:r>
      <w:r>
        <w:rPr>
          <w:rFonts w:ascii="Arial" w:eastAsia="Arial" w:hAnsi="Arial" w:cs="Arial"/>
          <w:sz w:val="21"/>
          <w:szCs w:val="21"/>
        </w:rPr>
        <w:t>5</w:t>
      </w:r>
      <w:r>
        <w:rPr>
          <w:rFonts w:ascii="Arial" w:eastAsia="Arial" w:hAnsi="Arial" w:cs="Arial"/>
          <w:sz w:val="21"/>
          <w:szCs w:val="21"/>
          <w:lang w:val="en-US" w:eastAsia="en-US"/>
        </w:rPr>
        <w:t>)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κών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λω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,  δ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>λωσ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(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ά 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 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νωση 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ύ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)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παρό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ες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(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)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ί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οι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, 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ούθ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ς</w:t>
      </w:r>
      <w:r>
        <w:rPr>
          <w:rFonts w:ascii="Arial" w:eastAsia="Arial" w:hAnsi="Arial" w:cs="Arial"/>
          <w:sz w:val="21"/>
          <w:szCs w:val="21"/>
          <w:lang w:val="en-US" w:eastAsia="en-US"/>
        </w:rPr>
        <w:t>: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            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ΠΑΡ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b/>
          <w:bCs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t xml:space="preserve">  </w:t>
      </w:r>
    </w:p>
    <w:p>
      <w:pPr>
        <w:jc w:val="both"/>
      </w:pPr>
      <w:r>
        <w:rPr>
          <w:rFonts w:ascii="Arial" w:eastAsia="Arial" w:hAnsi="Arial" w:cs="Arial"/>
          <w:sz w:val="21"/>
          <w:szCs w:val="21"/>
        </w:rPr>
        <w:t>2                ​ </w:t>
      </w:r>
    </w:p>
    <w:p>
      <w:pPr>
        <w:jc w:val="both"/>
      </w:pPr>
      <w:r>
        <w:rPr>
          <w:rFonts w:ascii="Arial" w:eastAsia="Arial" w:hAnsi="Arial" w:cs="Arial"/>
          <w:sz w:val="21"/>
          <w:szCs w:val="21"/>
        </w:rPr>
        <w:t>3                ​ </w:t>
      </w:r>
    </w:p>
    <w:p>
      <w:pPr>
        <w:jc w:val="both"/>
      </w:pPr>
      <w:r>
        <w:rPr>
          <w:rFonts w:ascii="Arial" w:eastAsia="Arial" w:hAnsi="Arial" w:cs="Arial"/>
          <w:sz w:val="21"/>
          <w:szCs w:val="21"/>
        </w:rPr>
        <w:t>4                ​Επώνυμο Β Όνομα Β</w:t>
      </w:r>
    </w:p>
    <w:p>
      <w:pPr>
        <w:jc w:val="both"/>
      </w:pPr>
      <w:r>
        <w:rPr>
          <w:rFonts w:ascii="Arial" w:eastAsia="Arial" w:hAnsi="Arial" w:cs="Arial"/>
          <w:sz w:val="21"/>
          <w:szCs w:val="21"/>
        </w:rPr>
        <w:t>1                ​Επώνυμο Γ Όνομα Γ</w:t>
      </w:r>
    </w:p>
    <w:p>
      <w:pPr>
        <w:jc w:val="both"/>
      </w:pPr>
      <w:r>
        <w:br/>
      </w:r>
      <w:r>
        <w:rPr>
          <w:rFonts w:ascii="Arial" w:eastAsia="Arial" w:hAnsi="Arial" w:cs="Arial"/>
          <w:sz w:val="21"/>
          <w:szCs w:val="21"/>
          <w:u w:val="single"/>
          <w:lang w:val="en-US" w:eastAsia="en-US"/>
        </w:rPr>
        <w:t>Απου</w:t>
      </w:r>
      <w:r>
        <w:rPr>
          <w:rFonts w:ascii="Arial" w:eastAsia="Arial" w:hAnsi="Arial" w:cs="Arial"/>
          <w:sz w:val="21"/>
          <w:szCs w:val="21"/>
          <w:u w:val="single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u w:val="single"/>
          <w:lang w:val="en-US" w:eastAsia="en-US"/>
        </w:rPr>
        <w:t>ία</w:t>
      </w:r>
      <w:r>
        <w:rPr>
          <w:rFonts w:ascii="Arial" w:eastAsia="Arial" w:hAnsi="Arial" w:cs="Arial"/>
          <w:spacing w:val="1"/>
          <w:sz w:val="21"/>
          <w:szCs w:val="21"/>
          <w:u w:val="single"/>
          <w:lang w:val="en-US" w:eastAsia="en-US"/>
        </w:rPr>
        <w:t>ζ</w:t>
      </w:r>
      <w:r>
        <w:rPr>
          <w:rFonts w:ascii="Arial" w:eastAsia="Arial" w:hAnsi="Arial" w:cs="Arial"/>
          <w:sz w:val="21"/>
          <w:szCs w:val="21"/>
          <w:u w:val="single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u w:val="single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ό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κλ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ήθη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μα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ί Σ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Α/Α             ΑΠΟΝΤΕΣ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t> </w:t>
      </w:r>
      <w:r>
        <w:br/>
      </w:r>
      <w:r>
        <w:rPr>
          <w:rFonts w:ascii="Arial" w:eastAsia="Arial" w:hAnsi="Arial" w:cs="Arial"/>
          <w:sz w:val="21"/>
          <w:szCs w:val="21"/>
          <w:u w:val="single"/>
          <w:lang w:val="en-US" w:eastAsia="en-US"/>
        </w:rPr>
        <w:t>Αποχ</w:t>
      </w:r>
      <w:r>
        <w:rPr>
          <w:rFonts w:ascii="Arial" w:eastAsia="Arial" w:hAnsi="Arial" w:cs="Arial"/>
          <w:sz w:val="21"/>
          <w:szCs w:val="21"/>
          <w:u w:val="single"/>
          <w:lang w:val="en-US" w:eastAsia="en-US"/>
        </w:rPr>
        <w:t>ώ</w:t>
      </w:r>
      <w:r>
        <w:rPr>
          <w:rFonts w:ascii="Arial" w:eastAsia="Arial" w:hAnsi="Arial" w:cs="Arial"/>
          <w:sz w:val="21"/>
          <w:szCs w:val="21"/>
          <w:u w:val="single"/>
          <w:lang w:val="en-US" w:eastAsia="en-US"/>
        </w:rPr>
        <w:t>ρη</w:t>
      </w:r>
      <w:r>
        <w:rPr>
          <w:rFonts w:ascii="Arial" w:eastAsia="Arial" w:hAnsi="Arial" w:cs="Arial"/>
          <w:sz w:val="21"/>
          <w:szCs w:val="21"/>
          <w:u w:val="single"/>
          <w:lang w:val="en-US" w:eastAsia="en-US"/>
        </w:rPr>
        <w:t>σε</w:t>
      </w:r>
      <w:r>
        <w:rPr>
          <w:rFonts w:ascii="Arial" w:eastAsia="Arial" w:hAnsi="Arial" w:cs="Arial"/>
          <w:sz w:val="21"/>
          <w:szCs w:val="21"/>
          <w:lang w:val="en-US" w:eastAsia="en-US"/>
        </w:rPr>
        <w:t>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ό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ση ο/η: 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ά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ιάρ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κε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ζ</w:t>
      </w:r>
      <w:r>
        <w:rPr>
          <w:rFonts w:ascii="Arial" w:eastAsia="Arial" w:hAnsi="Arial" w:cs="Arial"/>
          <w:sz w:val="21"/>
          <w:szCs w:val="21"/>
          <w:lang w:val="en-US" w:eastAsia="en-US"/>
        </w:rPr>
        <w:t>ήτη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ιατά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ξεω</w:t>
      </w:r>
      <w:r>
        <w:rPr>
          <w:rFonts w:ascii="Arial" w:eastAsia="Arial" w:hAnsi="Arial" w:cs="Arial"/>
          <w:sz w:val="21"/>
          <w:szCs w:val="21"/>
          <w:lang w:val="en-US" w:eastAsia="en-US"/>
        </w:rPr>
        <w:t>ς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Πρό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Σ. 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Αθα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ς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Δ.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Σ. 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ς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ση κλ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ήθη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μως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κών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Κο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ων &amp; 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ι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κών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Κο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οτήτ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ων 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παρα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β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θη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εξ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: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ΠΑΡ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b/>
          <w:bCs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 Πρό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κών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 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ων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Ο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Δή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αρχο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Σε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ων κ. 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λε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υθ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Χ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ρή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τατα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ση, 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οποίο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κλ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ήθη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κε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με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άρθρ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6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7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παρ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6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3852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20</w:t>
      </w:r>
      <w:r>
        <w:rPr>
          <w:rFonts w:ascii="Arial" w:eastAsia="Arial" w:hAnsi="Arial" w:cs="Arial"/>
          <w:sz w:val="21"/>
          <w:szCs w:val="21"/>
          <w:lang w:val="en-US" w:eastAsia="en-US"/>
        </w:rPr>
        <w:t>1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0 </w:t>
      </w:r>
      <w:r>
        <w:rPr>
          <w:rFonts w:ascii="Arial" w:eastAsia="Arial" w:hAnsi="Arial" w:cs="Arial"/>
          <w:sz w:val="21"/>
          <w:szCs w:val="21"/>
          <w:lang w:val="en-US" w:eastAsia="en-US"/>
        </w:rPr>
        <w:t>όπ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χύ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αυτ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ή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παρ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υρί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σκε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ο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Δή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,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σέ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νν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>ώς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η κα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 xml:space="preserve"> 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ίτ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η - 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αρία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, </w:t>
      </w:r>
      <w:r>
        <w:rPr>
          <w:rFonts w:ascii="Arial" w:eastAsia="Arial" w:hAnsi="Arial" w:cs="Arial"/>
          <w:sz w:val="21"/>
          <w:szCs w:val="21"/>
          <w:lang w:val="en-US" w:eastAsia="en-US"/>
        </w:rPr>
        <w:t>υπά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λλ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, 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τήρη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τ</w:t>
      </w:r>
      <w:r>
        <w:rPr>
          <w:rFonts w:ascii="Arial" w:eastAsia="Arial" w:hAnsi="Arial" w:cs="Arial"/>
          <w:sz w:val="21"/>
          <w:szCs w:val="21"/>
          <w:lang w:val="en-US" w:eastAsia="en-US"/>
        </w:rPr>
        <w:t>ων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πρα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κώ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ύ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ωμέ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απαρ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ίας</w:t>
      </w:r>
      <w:r>
        <w:rPr>
          <w:rFonts w:ascii="Arial" w:eastAsia="Arial" w:hAnsi="Arial" w:cs="Arial"/>
          <w:sz w:val="21"/>
          <w:szCs w:val="21"/>
          <w:lang w:val="en-US" w:eastAsia="en-US"/>
        </w:rPr>
        <w:t>,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ήρυ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ξε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ξη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σ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πρότ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ε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Σώμα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ο 7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   </w:t>
      </w:r>
      <w:r>
        <w:rPr>
          <w:rFonts w:ascii="Arial" w:eastAsia="Arial" w:hAnsi="Arial" w:cs="Arial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έμα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ρή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ιάτα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ξ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ζ</w:t>
      </w:r>
      <w:r>
        <w:rPr>
          <w:rFonts w:ascii="Arial" w:eastAsia="Arial" w:hAnsi="Arial" w:cs="Arial"/>
          <w:sz w:val="21"/>
          <w:szCs w:val="21"/>
          <w:lang w:val="en-US" w:eastAsia="en-US"/>
        </w:rPr>
        <w:t>ητηθ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εί 1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,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αθ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ώς ο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>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Κοι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ρρ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ς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, 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οποίο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υρί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σκε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ση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χ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ει με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αί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ωμα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ψ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ο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γκ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,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ζ</w:t>
      </w:r>
      <w:r>
        <w:rPr>
          <w:rFonts w:ascii="Arial" w:eastAsia="Arial" w:hAnsi="Arial" w:cs="Arial"/>
          <w:sz w:val="21"/>
          <w:szCs w:val="21"/>
          <w:lang w:val="en-US" w:eastAsia="en-US"/>
        </w:rPr>
        <w:t>ήτη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απο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χ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ρή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σει  λ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γω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χ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σε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σμέ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λων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κών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οτήτ</w:t>
      </w:r>
      <w:r>
        <w:rPr>
          <w:rFonts w:ascii="Arial" w:eastAsia="Arial" w:hAnsi="Arial" w:cs="Arial"/>
          <w:sz w:val="21"/>
          <w:szCs w:val="21"/>
          <w:lang w:val="en-US" w:eastAsia="en-US"/>
        </w:rPr>
        <w:t>ων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ρι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Δυτι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κεδ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ίας</w:t>
      </w:r>
      <w:r>
        <w:rPr>
          <w:rFonts w:ascii="Arial" w:eastAsia="Arial" w:hAnsi="Arial" w:cs="Arial"/>
          <w:sz w:val="21"/>
          <w:szCs w:val="21"/>
          <w:lang w:val="en-US" w:eastAsia="en-US"/>
        </w:rPr>
        <w:t>, 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λλ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χ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ά 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γωγ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ων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άτ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ρή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ιάτα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ξ</w:t>
      </w:r>
      <w:r>
        <w:rPr>
          <w:rFonts w:ascii="Arial" w:eastAsia="Arial" w:hAnsi="Arial" w:cs="Arial"/>
          <w:sz w:val="21"/>
          <w:szCs w:val="21"/>
          <w:lang w:val="en-US" w:eastAsia="en-US"/>
        </w:rPr>
        <w:t>ης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ο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κό  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ο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 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ώ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σε  με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 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ση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 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προχ</w:t>
      </w:r>
      <w:r>
        <w:rPr>
          <w:rFonts w:ascii="Arial" w:eastAsia="Arial" w:hAnsi="Arial" w:cs="Arial"/>
          <w:sz w:val="21"/>
          <w:szCs w:val="21"/>
          <w:lang w:val="en-US" w:eastAsia="en-US"/>
        </w:rPr>
        <w:t>ώ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σε  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ζ</w:t>
      </w:r>
      <w:r>
        <w:rPr>
          <w:rFonts w:ascii="Arial" w:eastAsia="Arial" w:hAnsi="Arial" w:cs="Arial"/>
          <w:sz w:val="21"/>
          <w:szCs w:val="21"/>
          <w:lang w:val="en-US" w:eastAsia="en-US"/>
        </w:rPr>
        <w:t>ήτη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ση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ψ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άτ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ρή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ας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ιάτα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ξ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ς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 xml:space="preserve"> (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υπό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οιπ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ζ</w:t>
      </w:r>
      <w:r>
        <w:rPr>
          <w:rFonts w:ascii="Arial" w:eastAsia="Arial" w:hAnsi="Arial" w:cs="Arial"/>
          <w:sz w:val="21"/>
          <w:szCs w:val="21"/>
          <w:lang w:val="en-US" w:eastAsia="en-US"/>
        </w:rPr>
        <w:t>ητήθη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με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ά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εγγε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μμέ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ρή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ιάτ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αξ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)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</w:p>
    <w:p>
      <w:r>
        <w:t> </w:t>
      </w:r>
    </w:p>
    <w:p>
      <w:pPr>
        <w:pBdr>
          <w:top w:val="single" w:sz="6" w:space="3" w:color="CCCCCC"/>
          <w:left w:val="single" w:sz="6" w:space="7" w:color="CCCCCC"/>
          <w:bottom w:val="single" w:sz="6" w:space="3" w:color="CCCCCC"/>
          <w:right w:val="single" w:sz="6" w:space="7" w:color="CCCCCC"/>
        </w:pBdr>
        <w:shd w:val="clear" w:color="auto" w:fill="EEEEEE"/>
        <w:ind w:left="165" w:right="165"/>
        <w:jc w:val="center"/>
      </w:pPr>
      <w:r>
        <w:rPr>
          <w:rFonts w:ascii="Arial" w:eastAsia="Arial" w:hAnsi="Arial" w:cs="Arial"/>
          <w:b/>
          <w:bCs/>
          <w:spacing w:val="1"/>
          <w:sz w:val="17"/>
          <w:szCs w:val="17"/>
          <w:u w:val="single"/>
          <w:lang w:val="en-US" w:eastAsia="en-US"/>
        </w:rPr>
        <w:t>ΘΕΜΑΤΑ</w:t>
      </w:r>
      <w:r>
        <w:rPr>
          <w:rFonts w:ascii="Arial" w:eastAsia="Arial" w:hAnsi="Arial" w:cs="Arial"/>
          <w:b/>
          <w:bCs/>
          <w:sz w:val="17"/>
          <w:szCs w:val="17"/>
          <w:u w:val="single"/>
          <w:lang w:val="en-US" w:eastAsia="en-US"/>
        </w:rPr>
        <w:t> </w:t>
      </w:r>
      <w:r>
        <w:rPr>
          <w:rFonts w:ascii="Arial" w:eastAsia="Arial" w:hAnsi="Arial" w:cs="Arial"/>
          <w:b/>
          <w:bCs/>
          <w:sz w:val="17"/>
          <w:szCs w:val="17"/>
          <w:u w:val="single"/>
          <w:lang w:val="en-US" w:eastAsia="en-US"/>
        </w:rPr>
        <w:t>Η</w:t>
      </w:r>
      <w:r>
        <w:rPr>
          <w:rFonts w:ascii="Arial" w:eastAsia="Arial" w:hAnsi="Arial" w:cs="Arial"/>
          <w:b/>
          <w:bCs/>
          <w:spacing w:val="1"/>
          <w:sz w:val="17"/>
          <w:szCs w:val="17"/>
          <w:u w:val="single"/>
          <w:lang w:val="en-US" w:eastAsia="en-US"/>
        </w:rPr>
        <w:t>Μ</w:t>
      </w:r>
      <w:r>
        <w:rPr>
          <w:rFonts w:ascii="Arial" w:eastAsia="Arial" w:hAnsi="Arial" w:cs="Arial"/>
          <w:b/>
          <w:bCs/>
          <w:sz w:val="17"/>
          <w:szCs w:val="17"/>
          <w:u w:val="single"/>
          <w:lang w:val="en-US" w:eastAsia="en-US"/>
        </w:rPr>
        <w:t>ΕΡΗΣ</w:t>
      </w:r>
      <w:r>
        <w:rPr>
          <w:rFonts w:ascii="Arial" w:eastAsia="Arial" w:hAnsi="Arial" w:cs="Arial"/>
          <w:b/>
          <w:bCs/>
          <w:spacing w:val="3"/>
          <w:sz w:val="17"/>
          <w:szCs w:val="17"/>
          <w:u w:val="single"/>
          <w:lang w:val="en-US" w:eastAsia="en-US"/>
        </w:rPr>
        <w:t>Ι</w:t>
      </w:r>
      <w:r>
        <w:rPr>
          <w:rFonts w:ascii="Arial" w:eastAsia="Arial" w:hAnsi="Arial" w:cs="Arial"/>
          <w:b/>
          <w:bCs/>
          <w:sz w:val="17"/>
          <w:szCs w:val="17"/>
          <w:u w:val="single"/>
          <w:lang w:val="en-US" w:eastAsia="en-US"/>
        </w:rPr>
        <w:t>Α</w:t>
      </w:r>
      <w:r>
        <w:rPr>
          <w:rFonts w:ascii="Arial" w:eastAsia="Arial" w:hAnsi="Arial" w:cs="Arial"/>
          <w:b/>
          <w:bCs/>
          <w:sz w:val="17"/>
          <w:szCs w:val="17"/>
          <w:u w:val="single"/>
          <w:lang w:val="en-US" w:eastAsia="en-US"/>
        </w:rPr>
        <w:t>Σ Δ</w:t>
      </w:r>
      <w:r>
        <w:rPr>
          <w:rFonts w:ascii="Arial" w:eastAsia="Arial" w:hAnsi="Arial" w:cs="Arial"/>
          <w:b/>
          <w:bCs/>
          <w:spacing w:val="3"/>
          <w:sz w:val="17"/>
          <w:szCs w:val="17"/>
          <w:u w:val="single"/>
          <w:lang w:val="en-US" w:eastAsia="en-US"/>
        </w:rPr>
        <w:t>Ι</w:t>
      </w:r>
      <w:r>
        <w:rPr>
          <w:rFonts w:ascii="Arial" w:eastAsia="Arial" w:hAnsi="Arial" w:cs="Arial"/>
          <w:b/>
          <w:bCs/>
          <w:sz w:val="17"/>
          <w:szCs w:val="17"/>
          <w:u w:val="single"/>
          <w:lang w:val="en-US" w:eastAsia="en-US"/>
        </w:rPr>
        <w:t>Α</w:t>
      </w:r>
      <w:r>
        <w:rPr>
          <w:rFonts w:ascii="Arial" w:eastAsia="Arial" w:hAnsi="Arial" w:cs="Arial"/>
          <w:b/>
          <w:bCs/>
          <w:spacing w:val="2"/>
          <w:sz w:val="17"/>
          <w:szCs w:val="17"/>
          <w:u w:val="single"/>
          <w:lang w:val="en-US" w:eastAsia="en-US"/>
        </w:rPr>
        <w:t>Τ</w:t>
      </w:r>
      <w:r>
        <w:rPr>
          <w:rFonts w:ascii="Arial" w:eastAsia="Arial" w:hAnsi="Arial" w:cs="Arial"/>
          <w:b/>
          <w:bCs/>
          <w:sz w:val="17"/>
          <w:szCs w:val="17"/>
          <w:u w:val="single"/>
          <w:lang w:val="en-US" w:eastAsia="en-US"/>
        </w:rPr>
        <w:t>Α</w:t>
      </w:r>
      <w:r>
        <w:rPr>
          <w:rFonts w:ascii="Arial" w:eastAsia="Arial" w:hAnsi="Arial" w:cs="Arial"/>
          <w:b/>
          <w:bCs/>
          <w:spacing w:val="2"/>
          <w:sz w:val="17"/>
          <w:szCs w:val="17"/>
          <w:u w:val="single"/>
          <w:lang w:val="en-US" w:eastAsia="en-US"/>
        </w:rPr>
        <w:t>Ξ</w:t>
      </w:r>
      <w:r>
        <w:rPr>
          <w:rFonts w:ascii="Arial" w:eastAsia="Arial" w:hAnsi="Arial" w:cs="Arial"/>
          <w:b/>
          <w:bCs/>
          <w:sz w:val="17"/>
          <w:szCs w:val="17"/>
          <w:u w:val="single"/>
          <w:lang w:val="en-US" w:eastAsia="en-US"/>
        </w:rPr>
        <w:t>Η</w:t>
      </w:r>
      <w:r>
        <w:rPr>
          <w:rFonts w:ascii="Arial" w:eastAsia="Arial" w:hAnsi="Arial" w:cs="Arial"/>
          <w:b/>
          <w:bCs/>
          <w:sz w:val="17"/>
          <w:szCs w:val="17"/>
          <w:u w:val="single"/>
          <w:lang w:val="en-US" w:eastAsia="en-US"/>
        </w:rPr>
        <w:t>Σ</w:t>
      </w:r>
    </w:p>
    <w:p>
      <w:pPr>
        <w:pBdr>
          <w:top w:val="single" w:sz="6" w:space="3" w:color="CCCCCC"/>
          <w:left w:val="single" w:sz="6" w:space="7" w:color="CCCCCC"/>
          <w:bottom w:val="single" w:sz="6" w:space="3" w:color="CCCCCC"/>
          <w:right w:val="single" w:sz="6" w:space="7" w:color="CCCCCC"/>
        </w:pBdr>
        <w:shd w:val="clear" w:color="auto" w:fill="EEEEEE"/>
        <w:ind w:left="165" w:right="165"/>
      </w:pPr>
      <w:r>
        <w:br/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b/>
          <w:bCs/>
          <w:spacing w:val="3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b/>
          <w:bCs/>
          <w:sz w:val="21"/>
          <w:szCs w:val="21"/>
        </w:rPr>
        <w:t>1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 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:  </w:t>
      </w:r>
      <w:r>
        <w:rPr>
          <w:rFonts w:ascii="Arial" w:eastAsia="Arial" w:hAnsi="Arial" w:cs="Arial"/>
          <w:b/>
          <w:bCs/>
          <w:sz w:val="21"/>
          <w:szCs w:val="21"/>
        </w:rPr>
        <w:t>Θέμα 5</w:t>
      </w:r>
    </w:p>
    <w:p>
      <w:pPr>
        <w:rPr>
          <w:rFonts w:ascii="sans-serif" w:eastAsia="sans-serif" w:hAnsi="sans-serif" w:cs="sans-serif"/>
          <w:sz w:val="21"/>
          <w:szCs w:val="21"/>
        </w:rPr>
      </w:pPr>
      <w:r>
        <w:br/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έμα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ζ</w:t>
      </w:r>
      <w:r>
        <w:rPr>
          <w:rFonts w:ascii="Arial" w:eastAsia="Arial" w:hAnsi="Arial" w:cs="Arial"/>
          <w:sz w:val="21"/>
          <w:szCs w:val="21"/>
          <w:lang w:val="en-US" w:eastAsia="en-US"/>
        </w:rPr>
        <w:t>ητι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μα 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ί 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γ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μμέ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ρή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ιάτα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ξ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ύ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ά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ν εκ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ώ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δωσε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ο λ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γο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, 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οποίο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εσε 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πό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ψ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Σώμ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εξ</w:t>
      </w:r>
      <w:r>
        <w:rPr>
          <w:rFonts w:ascii="Arial" w:eastAsia="Arial" w:hAnsi="Arial" w:cs="Arial"/>
          <w:sz w:val="21"/>
          <w:szCs w:val="21"/>
          <w:lang w:val="en-US" w:eastAsia="en-US"/>
        </w:rPr>
        <w:t>ής</w:t>
      </w:r>
      <w:r>
        <w:rPr>
          <w:rFonts w:ascii="Arial" w:eastAsia="Arial" w:hAnsi="Arial" w:cs="Arial"/>
          <w:sz w:val="21"/>
          <w:szCs w:val="21"/>
          <w:lang w:val="en-US" w:eastAsia="en-US"/>
        </w:rPr>
        <w:t>: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sans-serif" w:eastAsia="sans-serif" w:hAnsi="sans-serif" w:cs="sans-serif"/>
          <w:sz w:val="21"/>
          <w:szCs w:val="21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rFonts w:ascii="sans-serif" w:eastAsia="sans-serif" w:hAnsi="sans-serif" w:cs="sans-serif"/>
          <w:sz w:val="21"/>
          <w:szCs w:val="21"/>
        </w:rPr>
        <w:instrText xml:space="preserve"> FORMTEXT </w:instrText>
      </w:r>
      <w:r>
        <w:rPr>
          <w:rFonts w:ascii="sans-serif" w:eastAsia="sans-serif" w:hAnsi="sans-serif" w:cs="sans-serif"/>
          <w:sz w:val="21"/>
          <w:szCs w:val="21"/>
        </w:rPr>
        <w:fldChar w:fldCharType="separate"/>
      </w:r>
      <w:r>
        <w:rPr>
          <w:rFonts w:ascii="sans-serif" w:eastAsia="sans-serif" w:hAnsi="sans-serif" w:cs="sans-serif"/>
          <w:sz w:val="21"/>
          <w:szCs w:val="21"/>
        </w:rPr>
        <w:t>Εισήγηση Θέματος</w:t>
      </w:r>
      <w:r>
        <w:rPr>
          <w:rFonts w:ascii="sans-serif" w:eastAsia="sans-serif" w:hAnsi="sans-serif" w:cs="sans-serif"/>
          <w:sz w:val="21"/>
          <w:szCs w:val="21"/>
        </w:rPr>
        <w:fldChar w:fldCharType="end"/>
      </w:r>
    </w:p>
    <w:p>
      <w:r>
        <w:br/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κό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ο 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υπό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ψ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: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1) 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ιατά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ξε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άρθρο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6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5 &amp; </w:t>
      </w:r>
      <w:r>
        <w:rPr>
          <w:rFonts w:ascii="Arial" w:eastAsia="Arial" w:hAnsi="Arial" w:cs="Arial"/>
          <w:sz w:val="21"/>
          <w:szCs w:val="21"/>
          <w:lang w:val="en-US" w:eastAsia="en-US"/>
        </w:rPr>
        <w:t>6</w:t>
      </w:r>
      <w:r>
        <w:rPr>
          <w:rFonts w:ascii="Arial" w:eastAsia="Arial" w:hAnsi="Arial" w:cs="Arial"/>
          <w:sz w:val="21"/>
          <w:szCs w:val="21"/>
          <w:lang w:val="en-US" w:eastAsia="en-US"/>
        </w:rPr>
        <w:t>7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3852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20</w:t>
      </w:r>
      <w:r>
        <w:rPr>
          <w:rFonts w:ascii="Arial" w:eastAsia="Arial" w:hAnsi="Arial" w:cs="Arial"/>
          <w:sz w:val="21"/>
          <w:szCs w:val="21"/>
          <w:lang w:val="en-US" w:eastAsia="en-US"/>
        </w:rPr>
        <w:t>1</w:t>
      </w:r>
      <w:r>
        <w:rPr>
          <w:rFonts w:ascii="Arial" w:eastAsia="Arial" w:hAnsi="Arial" w:cs="Arial"/>
          <w:sz w:val="21"/>
          <w:szCs w:val="21"/>
          <w:lang w:val="en-US" w:eastAsia="en-US"/>
        </w:rPr>
        <w:t>0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 xml:space="preserve"> (</w:t>
      </w:r>
      <w:r>
        <w:rPr>
          <w:rFonts w:ascii="Arial" w:eastAsia="Arial" w:hAnsi="Arial" w:cs="Arial"/>
          <w:sz w:val="21"/>
          <w:szCs w:val="21"/>
          <w:lang w:val="en-US" w:eastAsia="en-US"/>
        </w:rPr>
        <w:t>ΦΕ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Κ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' </w:t>
      </w:r>
      <w:r>
        <w:rPr>
          <w:rFonts w:ascii="Arial" w:eastAsia="Arial" w:hAnsi="Arial" w:cs="Arial"/>
          <w:sz w:val="21"/>
          <w:szCs w:val="21"/>
          <w:lang w:val="en-US" w:eastAsia="en-US"/>
        </w:rPr>
        <w:t>87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) </w:t>
      </w:r>
      <w:r>
        <w:rPr>
          <w:rFonts w:ascii="Arial" w:eastAsia="Arial" w:hAnsi="Arial" w:cs="Arial"/>
          <w:sz w:val="21"/>
          <w:szCs w:val="21"/>
          <w:lang w:val="en-US" w:eastAsia="en-US"/>
        </w:rPr>
        <w:t>όπ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χύου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,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2) 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ιατά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ξε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άρθρο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22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1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παρ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1</w:t>
      </w:r>
      <w:r>
        <w:rPr>
          <w:rFonts w:ascii="Arial" w:eastAsia="Arial" w:hAnsi="Arial" w:cs="Arial"/>
          <w:sz w:val="21"/>
          <w:szCs w:val="21"/>
          <w:lang w:val="en-US" w:eastAsia="en-US"/>
        </w:rPr>
        <w:t>1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π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. β΄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΄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Ν.4412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201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6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(</w:t>
      </w:r>
      <w:r>
        <w:rPr>
          <w:rFonts w:ascii="Arial" w:eastAsia="Arial" w:hAnsi="Arial" w:cs="Arial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Κ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΄ </w:t>
      </w:r>
      <w:r>
        <w:rPr>
          <w:rFonts w:ascii="Arial" w:eastAsia="Arial" w:hAnsi="Arial" w:cs="Arial"/>
          <w:sz w:val="21"/>
          <w:szCs w:val="21"/>
          <w:lang w:val="en-US" w:eastAsia="en-US"/>
        </w:rPr>
        <w:t>14</w:t>
      </w:r>
      <w:r>
        <w:rPr>
          <w:rFonts w:ascii="Arial" w:eastAsia="Arial" w:hAnsi="Arial" w:cs="Arial"/>
          <w:sz w:val="21"/>
          <w:szCs w:val="21"/>
          <w:lang w:val="en-US" w:eastAsia="en-US"/>
        </w:rPr>
        <w:t>7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) </w:t>
      </w:r>
      <w:r>
        <w:rPr>
          <w:rFonts w:ascii="Arial" w:eastAsia="Arial" w:hAnsi="Arial" w:cs="Arial"/>
          <w:sz w:val="21"/>
          <w:szCs w:val="21"/>
          <w:lang w:val="en-US" w:eastAsia="en-US"/>
        </w:rPr>
        <w:t>όπ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χύου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,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3) 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υπ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’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αριθ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μ. </w:t>
      </w:r>
      <w:r>
        <w:rPr>
          <w:rFonts w:ascii="Arial" w:eastAsia="Arial" w:hAnsi="Arial" w:cs="Arial"/>
          <w:sz w:val="21"/>
          <w:szCs w:val="21"/>
          <w:lang w:val="en-US" w:eastAsia="en-US"/>
        </w:rPr>
        <w:t>8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202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4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(</w:t>
      </w:r>
      <w:r>
        <w:rPr>
          <w:rFonts w:ascii="Arial" w:eastAsia="Arial" w:hAnsi="Arial" w:cs="Arial"/>
          <w:sz w:val="21"/>
          <w:szCs w:val="21"/>
          <w:lang w:val="en-US" w:eastAsia="en-US"/>
        </w:rPr>
        <w:t>ΑΔΑ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: </w:t>
      </w:r>
      <w:r>
        <w:rPr>
          <w:rFonts w:ascii="Arial" w:eastAsia="Arial" w:hAnsi="Arial" w:cs="Arial"/>
          <w:sz w:val="21"/>
          <w:szCs w:val="21"/>
          <w:lang w:val="en-US" w:eastAsia="en-US"/>
        </w:rPr>
        <w:t>9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Φ246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Η5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-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ΡΛ0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)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από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ύ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Σε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,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4) 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χου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,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5)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κό κλ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ήρ</w:t>
      </w:r>
      <w:r>
        <w:rPr>
          <w:rFonts w:ascii="Arial" w:eastAsia="Arial" w:hAnsi="Arial" w:cs="Arial"/>
          <w:sz w:val="21"/>
          <w:szCs w:val="21"/>
          <w:lang w:val="en-US" w:eastAsia="en-US"/>
        </w:rPr>
        <w:t>ωσ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ξ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πι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ροπ</w:t>
      </w:r>
      <w:r>
        <w:rPr>
          <w:rFonts w:ascii="Arial" w:eastAsia="Arial" w:hAnsi="Arial" w:cs="Arial"/>
          <w:sz w:val="21"/>
          <w:szCs w:val="21"/>
          <w:lang w:val="en-US" w:eastAsia="en-US"/>
        </w:rPr>
        <w:t>ώ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,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αθ</w:t>
      </w:r>
      <w:r>
        <w:rPr>
          <w:rFonts w:ascii="Arial" w:eastAsia="Arial" w:hAnsi="Arial" w:cs="Arial"/>
          <w:sz w:val="21"/>
          <w:szCs w:val="21"/>
          <w:lang w:val="en-US" w:eastAsia="en-US"/>
        </w:rPr>
        <w:t>ώς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αποτ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εσ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μα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χ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ψ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ορίας</w:t>
      </w:r>
      <w:r>
        <w:rPr>
          <w:rFonts w:ascii="Arial" w:eastAsia="Arial" w:hAnsi="Arial" w:cs="Arial"/>
          <w:sz w:val="21"/>
          <w:szCs w:val="21"/>
          <w:lang w:val="en-US" w:eastAsia="en-US"/>
        </w:rPr>
        <w:t>,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με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οποίο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>, 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>ί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i/>
          <w:iCs/>
          <w:sz w:val="21"/>
          <w:szCs w:val="21"/>
        </w:rPr>
        <w:t> (</w:t>
      </w:r>
      <w:r>
        <w:rPr>
          <w:rFonts w:ascii="Arial" w:eastAsia="Arial" w:hAnsi="Arial" w:cs="Arial"/>
          <w:sz w:val="21"/>
          <w:szCs w:val="21"/>
        </w:rPr>
        <w:t>4) δημοτικών συμβούλων,</w:t>
      </w:r>
      <w:r>
        <w:t xml:space="preserve"> </w:t>
      </w:r>
    </w:p>
    <w:p>
      <w:pPr>
        <w:jc w:val="center"/>
      </w:pPr>
      <w: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pacing w:val="3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ασ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b/>
          <w:bCs/>
          <w:spacing w:val="2"/>
          <w:sz w:val="21"/>
          <w:szCs w:val="21"/>
          <w:lang w:val="en-US" w:eastAsia="en-US"/>
        </w:rPr>
        <w:t>ζ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ι </w:t>
      </w:r>
      <w:r>
        <w:rPr>
          <w:rFonts w:ascii="Arial" w:eastAsia="Arial" w:hAnsi="Arial" w:cs="Arial"/>
          <w:b/>
          <w:bCs/>
          <w:sz w:val="21"/>
          <w:szCs w:val="21"/>
        </w:rPr>
        <w:t>ΜΕ ΠΛΕΙΟΨΗΦΙΑ</w:t>
      </w:r>
    </w:p>
    <w:p>
      <w:pPr>
        <w:spacing w:line="360" w:lineRule="auto"/>
        <w:rPr>
          <w:rFonts w:ascii="Arial" w:eastAsia="Arial" w:hAnsi="Arial" w:cs="Arial"/>
          <w:b/>
          <w:bCs/>
          <w:sz w:val="21"/>
          <w:szCs w:val="21"/>
          <w:lang w:val="en-US" w:eastAsia="en-US"/>
        </w:rPr>
      </w:pP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A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b/>
          <w:bCs/>
          <w:spacing w:val="2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ι 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B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ω 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πιτρ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ές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χύο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 μέ</w:t>
      </w:r>
      <w:r>
        <w:rPr>
          <w:rFonts w:ascii="Arial" w:eastAsia="Arial" w:hAnsi="Arial" w:cs="Arial"/>
          <w:sz w:val="21"/>
          <w:szCs w:val="21"/>
          <w:lang w:val="en-US" w:eastAsia="en-US"/>
        </w:rPr>
        <w:t>χρ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οποποίη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ση ή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ατάρ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pacing w:val="3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ή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με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ότ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ύ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.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παρού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σα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από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 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οπ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ιηθ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εί  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ω  μέλη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ων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ων  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 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αρτη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εί  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ο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μμα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«Διαύ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γε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» </w:t>
      </w:r>
      <w:r>
        <w:rPr>
          <w:rFonts w:ascii="Arial" w:eastAsia="Arial" w:hAnsi="Arial" w:cs="Arial"/>
          <w:sz w:val="21"/>
          <w:szCs w:val="21"/>
          <w:lang w:val="en-US" w:eastAsia="en-US"/>
        </w:rPr>
        <w:t>(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3861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20</w:t>
      </w:r>
      <w:r>
        <w:rPr>
          <w:rFonts w:ascii="Arial" w:eastAsia="Arial" w:hAnsi="Arial" w:cs="Arial"/>
          <w:sz w:val="21"/>
          <w:szCs w:val="21"/>
          <w:lang w:val="en-US" w:eastAsia="en-US"/>
        </w:rPr>
        <w:t>1</w:t>
      </w:r>
      <w:r>
        <w:rPr>
          <w:rFonts w:ascii="Arial" w:eastAsia="Arial" w:hAnsi="Arial" w:cs="Arial"/>
          <w:sz w:val="21"/>
          <w:szCs w:val="21"/>
          <w:lang w:val="en-US" w:eastAsia="en-US"/>
        </w:rPr>
        <w:t>0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, </w:t>
      </w:r>
      <w:r>
        <w:rPr>
          <w:rFonts w:ascii="Arial" w:eastAsia="Arial" w:hAnsi="Arial" w:cs="Arial"/>
          <w:sz w:val="21"/>
          <w:szCs w:val="21"/>
          <w:lang w:val="en-US" w:eastAsia="en-US"/>
        </w:rPr>
        <w:t>ΦΕ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Κ </w:t>
      </w:r>
      <w:r>
        <w:rPr>
          <w:rFonts w:ascii="Arial" w:eastAsia="Arial" w:hAnsi="Arial" w:cs="Arial"/>
          <w:sz w:val="21"/>
          <w:szCs w:val="21"/>
          <w:lang w:val="en-US" w:eastAsia="en-US"/>
        </w:rPr>
        <w:t>112/τ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)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t xml:space="preserve">  </w:t>
      </w:r>
    </w:p>
    <w:p>
      <w:pPr>
        <w:jc w:val="center"/>
      </w:pP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Η 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πό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ση 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β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ε 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ξ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τα 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ιθ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ό : </w:t>
      </w:r>
      <w:r>
        <w:rPr>
          <w:rFonts w:ascii="Arial" w:eastAsia="Arial" w:hAnsi="Arial" w:cs="Arial"/>
          <w:b/>
          <w:bCs/>
          <w:sz w:val="21"/>
          <w:szCs w:val="21"/>
        </w:rPr>
        <w:t>4/2025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ρό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ρος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 xml:space="preserve"> τ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ου Δη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τικ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ού Σ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μβο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λί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pacing w:val="2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ος Γ. 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Μα</w:t>
      </w:r>
      <w:r>
        <w:rPr>
          <w:rFonts w:ascii="Arial" w:eastAsia="Arial" w:hAnsi="Arial" w:cs="Arial"/>
          <w:b/>
          <w:bCs/>
          <w:spacing w:val="3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pacing w:val="2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ής</w:t>
      </w:r>
    </w:p>
    <w:sectPr>
      <w:footerReference w:type="default" r:id="rId5"/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>
    <w:doNotExpandShiftReturn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footer" Target="footer1.xml" /><Relationship Id="rId6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