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8.6 -->
  <w:body>
    <w:p>
      <w:r>
        <w:rPr>
          <w:rFonts w:ascii="Times New Roman" w:eastAsia="Times New Roman" w:hAnsi="Times New Roman" w:cs="Times New Roman"/>
          <w:strike w:val="0"/>
          <w:sz w:val="20"/>
          <w:szCs w:val="20"/>
          <w:u w:val="none"/>
          <w:lang w:val="en-US" w:eastAsia="en-US"/>
        </w:rPr>
        <w:drawing>
          <wp:inline>
            <wp:extent cx="762000" cy="800100"/>
            <wp:docPr id="100001" nam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1795390" name="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6200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trike w:val="0"/>
          <w:sz w:val="20"/>
          <w:szCs w:val="20"/>
          <w:u w:val="none"/>
          <w:lang w:val="en-US" w:eastAsia="en-US"/>
        </w:rPr>
        <w:br/>
      </w:r>
      <w:r>
        <w:rPr>
          <w:rFonts w:ascii="Times New Roman" w:eastAsia="Times New Roman" w:hAnsi="Times New Roman" w:cs="Times New Roman"/>
          <w:strike w:val="0"/>
          <w:sz w:val="20"/>
          <w:szCs w:val="20"/>
          <w:u w:val="none"/>
          <w:lang w:val="en-US" w:eastAsia="en-US"/>
        </w:rPr>
        <w:br/>
      </w:r>
      <w:r>
        <w:rPr>
          <w:rFonts w:ascii="Arial" w:eastAsia="Arial" w:hAnsi="Arial" w:cs="Arial"/>
          <w:b/>
          <w:bCs/>
          <w:spacing w:val="1"/>
          <w:sz w:val="21"/>
          <w:szCs w:val="21"/>
        </w:rPr>
        <w:t>ΕΛΛ</w:t>
      </w:r>
      <w:r>
        <w:rPr>
          <w:rFonts w:ascii="Arial" w:eastAsia="Arial" w:hAnsi="Arial" w:cs="Arial"/>
          <w:b/>
          <w:bCs/>
          <w:sz w:val="21"/>
          <w:szCs w:val="21"/>
        </w:rPr>
        <w:t>ΗΝ</w:t>
      </w:r>
      <w:r>
        <w:rPr>
          <w:rFonts w:ascii="Arial" w:eastAsia="Arial" w:hAnsi="Arial" w:cs="Arial"/>
          <w:b/>
          <w:bCs/>
          <w:spacing w:val="1"/>
          <w:sz w:val="21"/>
          <w:szCs w:val="21"/>
        </w:rPr>
        <w:t>Ι</w:t>
      </w:r>
      <w:r>
        <w:rPr>
          <w:rFonts w:ascii="Arial" w:eastAsia="Arial" w:hAnsi="Arial" w:cs="Arial"/>
          <w:b/>
          <w:bCs/>
          <w:sz w:val="21"/>
          <w:szCs w:val="21"/>
        </w:rPr>
        <w:t>Κ</w:t>
      </w:r>
      <w:r>
        <w:rPr>
          <w:rFonts w:ascii="Arial" w:eastAsia="Arial" w:hAnsi="Arial" w:cs="Arial"/>
          <w:b/>
          <w:bCs/>
          <w:sz w:val="21"/>
          <w:szCs w:val="21"/>
        </w:rPr>
        <w:t>Η Δ</w:t>
      </w:r>
      <w:r>
        <w:rPr>
          <w:rFonts w:ascii="Arial" w:eastAsia="Arial" w:hAnsi="Arial" w:cs="Arial"/>
          <w:b/>
          <w:bCs/>
          <w:sz w:val="21"/>
          <w:szCs w:val="21"/>
        </w:rPr>
        <w:t>ΗΜ</w:t>
      </w:r>
      <w:r>
        <w:rPr>
          <w:rFonts w:ascii="Arial" w:eastAsia="Arial" w:hAnsi="Arial" w:cs="Arial"/>
          <w:b/>
          <w:bCs/>
          <w:sz w:val="21"/>
          <w:szCs w:val="21"/>
        </w:rPr>
        <w:t>Ο</w:t>
      </w:r>
      <w:r>
        <w:rPr>
          <w:rFonts w:ascii="Arial" w:eastAsia="Arial" w:hAnsi="Arial" w:cs="Arial"/>
          <w:b/>
          <w:bCs/>
          <w:sz w:val="21"/>
          <w:szCs w:val="21"/>
        </w:rPr>
        <w:t>Κ</w:t>
      </w:r>
      <w:r>
        <w:rPr>
          <w:rFonts w:ascii="Arial" w:eastAsia="Arial" w:hAnsi="Arial" w:cs="Arial"/>
          <w:b/>
          <w:bCs/>
          <w:spacing w:val="1"/>
          <w:sz w:val="21"/>
          <w:szCs w:val="21"/>
        </w:rPr>
        <w:t>Ρ</w:t>
      </w:r>
      <w:r>
        <w:rPr>
          <w:rFonts w:ascii="Arial" w:eastAsia="Arial" w:hAnsi="Arial" w:cs="Arial"/>
          <w:b/>
          <w:bCs/>
          <w:sz w:val="21"/>
          <w:szCs w:val="21"/>
        </w:rPr>
        <w:t>Α</w:t>
      </w:r>
      <w:r>
        <w:rPr>
          <w:rFonts w:ascii="Arial" w:eastAsia="Arial" w:hAnsi="Arial" w:cs="Arial"/>
          <w:b/>
          <w:bCs/>
          <w:spacing w:val="2"/>
          <w:sz w:val="21"/>
          <w:szCs w:val="21"/>
        </w:rPr>
        <w:t>Τ</w:t>
      </w:r>
      <w:r>
        <w:rPr>
          <w:rFonts w:ascii="Arial" w:eastAsia="Arial" w:hAnsi="Arial" w:cs="Arial"/>
          <w:b/>
          <w:bCs/>
          <w:spacing w:val="5"/>
          <w:sz w:val="21"/>
          <w:szCs w:val="21"/>
        </w:rPr>
        <w:t>Ι</w:t>
      </w:r>
      <w:r>
        <w:rPr>
          <w:rFonts w:ascii="Arial" w:eastAsia="Arial" w:hAnsi="Arial" w:cs="Arial"/>
          <w:b/>
          <w:bCs/>
          <w:sz w:val="21"/>
          <w:szCs w:val="21"/>
        </w:rPr>
        <w:t>Α                                                                                       </w:t>
      </w:r>
      <w:r>
        <w:rPr>
          <w:rFonts w:ascii="Arial" w:eastAsia="Arial" w:hAnsi="Arial" w:cs="Arial"/>
          <w:b/>
          <w:bCs/>
          <w:sz w:val="21"/>
          <w:szCs w:val="21"/>
        </w:rPr>
        <w:br/>
      </w:r>
      <w:r>
        <w:rPr>
          <w:rFonts w:ascii="Arial" w:eastAsia="Arial" w:hAnsi="Arial" w:cs="Arial"/>
          <w:b/>
          <w:bCs/>
          <w:sz w:val="21"/>
          <w:szCs w:val="21"/>
        </w:rPr>
        <w:t>Π</w:t>
      </w:r>
      <w:r>
        <w:rPr>
          <w:rFonts w:ascii="Arial" w:eastAsia="Arial" w:hAnsi="Arial" w:cs="Arial"/>
          <w:b/>
          <w:bCs/>
          <w:sz w:val="21"/>
          <w:szCs w:val="21"/>
        </w:rPr>
        <w:t xml:space="preserve">Ε </w:t>
      </w:r>
      <w:r>
        <w:rPr>
          <w:rFonts w:ascii="Arial" w:eastAsia="Arial" w:hAnsi="Arial" w:cs="Arial"/>
          <w:b/>
          <w:bCs/>
          <w:sz w:val="21"/>
          <w:szCs w:val="21"/>
        </w:rPr>
        <w:t>Κ</w:t>
      </w:r>
      <w:r>
        <w:rPr>
          <w:rFonts w:ascii="Arial" w:eastAsia="Arial" w:hAnsi="Arial" w:cs="Arial"/>
          <w:b/>
          <w:bCs/>
          <w:sz w:val="21"/>
          <w:szCs w:val="21"/>
        </w:rPr>
        <w:t>Ο</w:t>
      </w:r>
      <w:r>
        <w:rPr>
          <w:rFonts w:ascii="Arial" w:eastAsia="Arial" w:hAnsi="Arial" w:cs="Arial"/>
          <w:b/>
          <w:bCs/>
          <w:spacing w:val="2"/>
          <w:sz w:val="21"/>
          <w:szCs w:val="21"/>
        </w:rPr>
        <w:t>Ζ</w:t>
      </w:r>
      <w:r>
        <w:rPr>
          <w:rFonts w:ascii="Arial" w:eastAsia="Arial" w:hAnsi="Arial" w:cs="Arial"/>
          <w:b/>
          <w:bCs/>
          <w:sz w:val="21"/>
          <w:szCs w:val="21"/>
        </w:rPr>
        <w:t>Α</w:t>
      </w:r>
      <w:r>
        <w:rPr>
          <w:rFonts w:ascii="Arial" w:eastAsia="Arial" w:hAnsi="Arial" w:cs="Arial"/>
          <w:b/>
          <w:bCs/>
          <w:sz w:val="21"/>
          <w:szCs w:val="21"/>
        </w:rPr>
        <w:t>ΝΗ</w:t>
      </w:r>
      <w:r>
        <w:rPr>
          <w:rFonts w:ascii="Arial" w:eastAsia="Arial" w:hAnsi="Arial" w:cs="Arial"/>
          <w:b/>
          <w:bCs/>
          <w:sz w:val="21"/>
          <w:szCs w:val="21"/>
        </w:rPr>
        <w:t>Σ</w:t>
      </w:r>
      <w:r>
        <w:rPr>
          <w:rFonts w:ascii="Arial" w:eastAsia="Arial" w:hAnsi="Arial" w:cs="Arial"/>
          <w:b/>
          <w:bCs/>
          <w:sz w:val="21"/>
          <w:szCs w:val="21"/>
        </w:rPr>
        <w:br/>
      </w:r>
      <w:r>
        <w:rPr>
          <w:rFonts w:ascii="Arial" w:eastAsia="Arial" w:hAnsi="Arial" w:cs="Arial"/>
          <w:b/>
          <w:bCs/>
          <w:sz w:val="21"/>
          <w:szCs w:val="21"/>
        </w:rPr>
        <w:t>Δ</w:t>
      </w:r>
      <w:r>
        <w:rPr>
          <w:rFonts w:ascii="Arial" w:eastAsia="Arial" w:hAnsi="Arial" w:cs="Arial"/>
          <w:b/>
          <w:bCs/>
          <w:sz w:val="21"/>
          <w:szCs w:val="21"/>
        </w:rPr>
        <w:t>ΗΜ</w:t>
      </w:r>
      <w:r>
        <w:rPr>
          <w:rFonts w:ascii="Arial" w:eastAsia="Arial" w:hAnsi="Arial" w:cs="Arial"/>
          <w:b/>
          <w:bCs/>
          <w:sz w:val="21"/>
          <w:szCs w:val="21"/>
        </w:rPr>
        <w:t>ΟΣ Σ</w:t>
      </w:r>
      <w:r>
        <w:rPr>
          <w:rFonts w:ascii="Arial" w:eastAsia="Arial" w:hAnsi="Arial" w:cs="Arial"/>
          <w:b/>
          <w:bCs/>
          <w:spacing w:val="1"/>
          <w:sz w:val="21"/>
          <w:szCs w:val="21"/>
        </w:rPr>
        <w:t>ΕΡ</w:t>
      </w:r>
      <w:r>
        <w:rPr>
          <w:rFonts w:ascii="Arial" w:eastAsia="Arial" w:hAnsi="Arial" w:cs="Arial"/>
          <w:b/>
          <w:bCs/>
          <w:sz w:val="21"/>
          <w:szCs w:val="21"/>
        </w:rPr>
        <w:t>Β</w:t>
      </w:r>
      <w:r>
        <w:rPr>
          <w:rFonts w:ascii="Arial" w:eastAsia="Arial" w:hAnsi="Arial" w:cs="Arial"/>
          <w:b/>
          <w:bCs/>
          <w:spacing w:val="1"/>
          <w:sz w:val="21"/>
          <w:szCs w:val="21"/>
        </w:rPr>
        <w:t>Ι</w:t>
      </w:r>
      <w:r>
        <w:rPr>
          <w:rFonts w:ascii="Arial" w:eastAsia="Arial" w:hAnsi="Arial" w:cs="Arial"/>
          <w:b/>
          <w:bCs/>
          <w:sz w:val="21"/>
          <w:szCs w:val="21"/>
        </w:rPr>
        <w:t>ΩΝ</w:t>
      </w:r>
      <w:r>
        <w:rPr>
          <w:rFonts w:ascii="Arial" w:eastAsia="Arial" w:hAnsi="Arial" w:cs="Arial"/>
          <w:b/>
          <w:bCs/>
          <w:sz w:val="21"/>
          <w:szCs w:val="21"/>
        </w:rPr>
        <w:br/>
      </w:r>
      <w:r>
        <w:rPr>
          <w:rFonts w:ascii="Arial" w:eastAsia="Arial" w:hAnsi="Arial" w:cs="Arial"/>
          <w:b/>
          <w:bCs/>
          <w:sz w:val="21"/>
          <w:szCs w:val="21"/>
        </w:rPr>
        <w:t>Δ</w:t>
      </w:r>
      <w:r>
        <w:rPr>
          <w:rFonts w:ascii="Arial" w:eastAsia="Arial" w:hAnsi="Arial" w:cs="Arial"/>
          <w:b/>
          <w:bCs/>
          <w:sz w:val="21"/>
          <w:szCs w:val="21"/>
        </w:rPr>
        <w:t>ΗΜ</w:t>
      </w:r>
      <w:r>
        <w:rPr>
          <w:rFonts w:ascii="Arial" w:eastAsia="Arial" w:hAnsi="Arial" w:cs="Arial"/>
          <w:b/>
          <w:bCs/>
          <w:sz w:val="21"/>
          <w:szCs w:val="21"/>
        </w:rPr>
        <w:t>ΟΤ</w:t>
      </w:r>
      <w:r>
        <w:rPr>
          <w:rFonts w:ascii="Arial" w:eastAsia="Arial" w:hAnsi="Arial" w:cs="Arial"/>
          <w:b/>
          <w:bCs/>
          <w:spacing w:val="1"/>
          <w:sz w:val="21"/>
          <w:szCs w:val="21"/>
        </w:rPr>
        <w:t>Ι</w:t>
      </w:r>
      <w:r>
        <w:rPr>
          <w:rFonts w:ascii="Arial" w:eastAsia="Arial" w:hAnsi="Arial" w:cs="Arial"/>
          <w:b/>
          <w:bCs/>
          <w:sz w:val="21"/>
          <w:szCs w:val="21"/>
        </w:rPr>
        <w:t>Κ</w:t>
      </w:r>
      <w:r>
        <w:rPr>
          <w:rFonts w:ascii="Arial" w:eastAsia="Arial" w:hAnsi="Arial" w:cs="Arial"/>
          <w:b/>
          <w:bCs/>
          <w:sz w:val="21"/>
          <w:szCs w:val="21"/>
        </w:rPr>
        <w:t>Ο Σ</w:t>
      </w:r>
      <w:r>
        <w:rPr>
          <w:rFonts w:ascii="Arial" w:eastAsia="Arial" w:hAnsi="Arial" w:cs="Arial"/>
          <w:b/>
          <w:bCs/>
          <w:sz w:val="21"/>
          <w:szCs w:val="21"/>
        </w:rPr>
        <w:t>Υ</w:t>
      </w:r>
      <w:r>
        <w:rPr>
          <w:rFonts w:ascii="Arial" w:eastAsia="Arial" w:hAnsi="Arial" w:cs="Arial"/>
          <w:b/>
          <w:bCs/>
          <w:sz w:val="21"/>
          <w:szCs w:val="21"/>
        </w:rPr>
        <w:t>ΜΒ</w:t>
      </w:r>
      <w:r>
        <w:rPr>
          <w:rFonts w:ascii="Arial" w:eastAsia="Arial" w:hAnsi="Arial" w:cs="Arial"/>
          <w:b/>
          <w:bCs/>
          <w:spacing w:val="3"/>
          <w:sz w:val="21"/>
          <w:szCs w:val="21"/>
        </w:rPr>
        <w:t>Ο</w:t>
      </w:r>
      <w:r>
        <w:rPr>
          <w:rFonts w:ascii="Arial" w:eastAsia="Arial" w:hAnsi="Arial" w:cs="Arial"/>
          <w:b/>
          <w:bCs/>
          <w:spacing w:val="1"/>
          <w:sz w:val="21"/>
          <w:szCs w:val="21"/>
        </w:rPr>
        <w:t>ΥΛΙ</w:t>
      </w:r>
      <w:r>
        <w:rPr>
          <w:rFonts w:ascii="Arial" w:eastAsia="Arial" w:hAnsi="Arial" w:cs="Arial"/>
          <w:b/>
          <w:bCs/>
          <w:sz w:val="21"/>
          <w:szCs w:val="21"/>
        </w:rPr>
        <w:t>Ο</w:t>
      </w:r>
    </w:p>
    <w:p>
      <w:pPr>
        <w:jc w:val="right"/>
      </w:pPr>
      <w:r>
        <w:rPr>
          <w:rFonts w:ascii="Arial" w:eastAsia="Arial" w:hAnsi="Arial" w:cs="Arial"/>
          <w:spacing w:val="1"/>
          <w:sz w:val="21"/>
          <w:szCs w:val="21"/>
        </w:rPr>
        <w:t>Α</w:t>
      </w:r>
      <w:r>
        <w:rPr>
          <w:rFonts w:ascii="Arial" w:eastAsia="Arial" w:hAnsi="Arial" w:cs="Arial"/>
          <w:sz w:val="21"/>
          <w:szCs w:val="21"/>
        </w:rPr>
        <w:t>Ν</w:t>
      </w:r>
      <w:r>
        <w:rPr>
          <w:rFonts w:ascii="Arial" w:eastAsia="Arial" w:hAnsi="Arial" w:cs="Arial"/>
          <w:sz w:val="21"/>
          <w:szCs w:val="21"/>
        </w:rPr>
        <w:t>ΑΡ</w:t>
      </w:r>
      <w:r>
        <w:rPr>
          <w:rFonts w:ascii="Arial" w:eastAsia="Arial" w:hAnsi="Arial" w:cs="Arial"/>
          <w:sz w:val="21"/>
          <w:szCs w:val="21"/>
        </w:rPr>
        <w:t>Τ</w:t>
      </w:r>
      <w:r>
        <w:rPr>
          <w:rFonts w:ascii="Arial" w:eastAsia="Arial" w:hAnsi="Arial" w:cs="Arial"/>
          <w:sz w:val="21"/>
          <w:szCs w:val="21"/>
        </w:rPr>
        <w:t>Η</w:t>
      </w:r>
      <w:r>
        <w:rPr>
          <w:rFonts w:ascii="Arial" w:eastAsia="Arial" w:hAnsi="Arial" w:cs="Arial"/>
          <w:spacing w:val="2"/>
          <w:sz w:val="21"/>
          <w:szCs w:val="21"/>
        </w:rPr>
        <w:t>Τ</w:t>
      </w:r>
      <w:r>
        <w:rPr>
          <w:rFonts w:ascii="Arial" w:eastAsia="Arial" w:hAnsi="Arial" w:cs="Arial"/>
          <w:spacing w:val="1"/>
          <w:sz w:val="21"/>
          <w:szCs w:val="21"/>
        </w:rPr>
        <w:t>Ε</w:t>
      </w:r>
      <w:r>
        <w:rPr>
          <w:rFonts w:ascii="Arial" w:eastAsia="Arial" w:hAnsi="Arial" w:cs="Arial"/>
          <w:sz w:val="21"/>
          <w:szCs w:val="21"/>
        </w:rPr>
        <w:t>Α</w:t>
      </w:r>
    </w:p>
    <w:p>
      <w:r>
        <w:br/>
      </w:r>
      <w:r>
        <w:t> </w:t>
      </w:r>
    </w:p>
    <w:p>
      <w:pPr>
        <w:jc w:val="center"/>
      </w:pPr>
      <w:r>
        <w:rPr>
          <w:rFonts w:ascii="Arial" w:eastAsia="Arial" w:hAnsi="Arial" w:cs="Arial"/>
          <w:spacing w:val="1"/>
          <w:sz w:val="21"/>
          <w:szCs w:val="21"/>
        </w:rPr>
        <w:t>ΑΠΟΣΠΑΣΜΑ</w:t>
      </w:r>
      <w:r>
        <w:rPr>
          <w:rFonts w:ascii="Arial" w:eastAsia="Arial" w:hAnsi="Arial" w:cs="Arial"/>
          <w:spacing w:val="1"/>
          <w:sz w:val="21"/>
          <w:szCs w:val="21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από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πρακ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κά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τ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</w:rPr>
        <w:t>2/2025</w:t>
      </w:r>
      <w:r>
        <w:rPr>
          <w:rFonts w:ascii="Arial" w:eastAsia="Arial" w:hAnsi="Arial" w:cs="Arial"/>
          <w:sz w:val="21"/>
          <w:szCs w:val="21"/>
          <w:lang w:val="en-US" w:eastAsia="en-US"/>
        </w:rPr>
        <w:t> </w:t>
      </w:r>
      <w:r>
        <w:rPr>
          <w:rFonts w:ascii="Arial" w:eastAsia="Arial" w:hAnsi="Arial" w:cs="Arial"/>
          <w:sz w:val="21"/>
          <w:szCs w:val="21"/>
        </w:rPr>
        <w:t>Τακτικής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Σ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ί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ση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ς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ΗΜ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ΟΥ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ΗΜ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 Σ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ΕΡΒΙΩ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</w:p>
    <w:p>
      <w:pPr>
        <w:jc w:val="center"/>
      </w:pPr>
      <w: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b/>
          <w:bCs/>
          <w:spacing w:val="3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θ. 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ασ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ης: </w:t>
      </w:r>
      <w:r>
        <w:rPr>
          <w:rFonts w:ascii="Arial" w:eastAsia="Arial" w:hAnsi="Arial" w:cs="Arial"/>
          <w:b/>
          <w:bCs/>
          <w:sz w:val="21"/>
          <w:szCs w:val="21"/>
        </w:rPr>
        <w:t>4/2025</w:t>
      </w:r>
    </w:p>
    <w:p>
      <w:r>
        <w:t> </w:t>
      </w:r>
    </w:p>
    <w:p>
      <w:pPr>
        <w:jc w:val="both"/>
      </w:pP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κό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ο Σε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ί</w:t>
      </w:r>
      <w:r>
        <w:rPr>
          <w:rFonts w:ascii="Arial" w:eastAsia="Arial" w:hAnsi="Arial" w:cs="Arial"/>
          <w:sz w:val="21"/>
          <w:szCs w:val="21"/>
          <w:lang w:val="en-US" w:eastAsia="en-US"/>
        </w:rPr>
        <w:t>ων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θ</w:t>
      </w:r>
      <w:r>
        <w:rPr>
          <w:rFonts w:ascii="Arial" w:eastAsia="Arial" w:hAnsi="Arial" w:cs="Arial"/>
          <w:sz w:val="21"/>
          <w:szCs w:val="21"/>
          <w:lang w:val="en-US" w:eastAsia="en-US"/>
        </w:rPr>
        <w:t>ε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</w:t>
      </w:r>
      <w:r>
        <w:rPr>
          <w:rFonts w:ascii="Arial" w:eastAsia="Arial" w:hAnsi="Arial" w:cs="Arial"/>
          <w:sz w:val="21"/>
          <w:szCs w:val="21"/>
        </w:rPr>
        <w:t>10-01-2025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, 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μέ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</w:t>
      </w:r>
      <w:r>
        <w:rPr>
          <w:rFonts w:ascii="Arial" w:eastAsia="Arial" w:hAnsi="Arial" w:cs="Arial"/>
          <w:sz w:val="21"/>
          <w:szCs w:val="21"/>
        </w:rPr>
        <w:t>Παρασκευή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ώ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</w:t>
      </w:r>
      <w:r>
        <w:rPr>
          <w:rFonts w:ascii="Arial" w:eastAsia="Arial" w:hAnsi="Arial" w:cs="Arial"/>
          <w:sz w:val="21"/>
          <w:szCs w:val="21"/>
        </w:rPr>
        <w:t>11:54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, σε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ά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ζ</w:t>
      </w:r>
      <w:r>
        <w:rPr>
          <w:rFonts w:ascii="Arial" w:eastAsia="Arial" w:hAnsi="Arial" w:cs="Arial"/>
          <w:sz w:val="21"/>
          <w:szCs w:val="21"/>
          <w:lang w:val="en-US" w:eastAsia="en-US"/>
        </w:rPr>
        <w:t>ώσ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</w:rPr>
        <w:t>Τακτική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ρία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ση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Αίθου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σα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ιά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σεων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ημ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ύ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ίο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sz w:val="21"/>
          <w:szCs w:val="21"/>
        </w:rPr>
        <w:t>Θεσσαλονίκη</w:t>
      </w:r>
      <w:r>
        <w:rPr>
          <w:rFonts w:ascii="Arial" w:eastAsia="Arial" w:hAnsi="Arial" w:cs="Arial"/>
          <w:sz w:val="21"/>
          <w:szCs w:val="21"/>
          <w:lang w:val="en-US" w:eastAsia="en-US"/>
        </w:rPr>
        <w:t>, 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ί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ύ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.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Παπα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,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πι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’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αριθ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μ.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. </w:t>
      </w:r>
      <w:r>
        <w:rPr>
          <w:rFonts w:ascii="Arial" w:eastAsia="Arial" w:hAnsi="Arial" w:cs="Arial"/>
          <w:sz w:val="21"/>
          <w:szCs w:val="21"/>
          <w:lang w:val="en-US" w:eastAsia="en-US"/>
        </w:rPr>
        <w:t>185</w:t>
      </w:r>
      <w:r>
        <w:rPr>
          <w:rFonts w:ascii="Arial" w:eastAsia="Arial" w:hAnsi="Arial" w:cs="Arial"/>
          <w:sz w:val="21"/>
          <w:szCs w:val="21"/>
          <w:lang w:val="en-US" w:eastAsia="en-US"/>
        </w:rPr>
        <w:t>7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/</w:t>
      </w:r>
      <w:r>
        <w:rPr>
          <w:rFonts w:ascii="Arial" w:eastAsia="Arial" w:hAnsi="Arial" w:cs="Arial"/>
          <w:sz w:val="21"/>
          <w:szCs w:val="21"/>
          <w:lang w:val="en-US" w:eastAsia="en-US"/>
        </w:rPr>
        <w:t>28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-</w:t>
      </w:r>
      <w:r>
        <w:rPr>
          <w:rFonts w:ascii="Arial" w:eastAsia="Arial" w:hAnsi="Arial" w:cs="Arial"/>
          <w:sz w:val="21"/>
          <w:szCs w:val="21"/>
          <w:lang w:val="en-US" w:eastAsia="en-US"/>
        </w:rPr>
        <w:t>3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-</w:t>
      </w:r>
      <w:r>
        <w:rPr>
          <w:rFonts w:ascii="Arial" w:eastAsia="Arial" w:hAnsi="Arial" w:cs="Arial"/>
          <w:sz w:val="21"/>
          <w:szCs w:val="21"/>
          <w:lang w:val="en-US" w:eastAsia="en-US"/>
        </w:rPr>
        <w:t>202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5 </w:t>
      </w:r>
      <w:r>
        <w:rPr>
          <w:rFonts w:ascii="Arial" w:eastAsia="Arial" w:hAnsi="Arial" w:cs="Arial"/>
          <w:sz w:val="21"/>
          <w:szCs w:val="21"/>
          <w:lang w:val="en-US" w:eastAsia="en-US"/>
        </w:rPr>
        <w:t>έγ</w:t>
      </w:r>
      <w:r>
        <w:rPr>
          <w:rFonts w:ascii="Arial" w:eastAsia="Arial" w:hAnsi="Arial" w:cs="Arial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ρα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πρό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σκλ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έδ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Σ. κ. 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αρα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μή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Αθα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ίου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,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ύτη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κε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μα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τά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λη με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λεκ</w:t>
      </w:r>
      <w:r>
        <w:rPr>
          <w:rFonts w:ascii="Arial" w:eastAsia="Arial" w:hAnsi="Arial" w:cs="Arial"/>
          <w:sz w:val="21"/>
          <w:szCs w:val="21"/>
          <w:lang w:val="en-US" w:eastAsia="en-US"/>
        </w:rPr>
        <w:t>τρο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κό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ταχυ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με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ί</w:t>
      </w:r>
      <w:r>
        <w:rPr>
          <w:rFonts w:ascii="Arial" w:eastAsia="Arial" w:hAnsi="Arial" w:cs="Arial"/>
          <w:sz w:val="21"/>
          <w:szCs w:val="21"/>
          <w:lang w:val="en-US" w:eastAsia="en-US"/>
        </w:rPr>
        <w:t>ο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μέλη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αυθη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,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με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ιατά</w:t>
      </w:r>
      <w:r>
        <w:rPr>
          <w:rFonts w:ascii="Arial" w:eastAsia="Arial" w:hAnsi="Arial" w:cs="Arial"/>
          <w:sz w:val="21"/>
          <w:szCs w:val="21"/>
          <w:lang w:val="en-US" w:eastAsia="en-US"/>
        </w:rPr>
        <w:t>ξε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ά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ρθρο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6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7 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t>3852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/</w:t>
      </w:r>
      <w:r>
        <w:rPr>
          <w:rFonts w:ascii="Arial" w:eastAsia="Arial" w:hAnsi="Arial" w:cs="Arial"/>
          <w:sz w:val="21"/>
          <w:szCs w:val="21"/>
          <w:lang w:val="en-US" w:eastAsia="en-US"/>
        </w:rPr>
        <w:t>201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0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(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΄ </w:t>
      </w:r>
      <w:r>
        <w:rPr>
          <w:rFonts w:ascii="Arial" w:eastAsia="Arial" w:hAnsi="Arial" w:cs="Arial"/>
          <w:sz w:val="21"/>
          <w:szCs w:val="21"/>
          <w:lang w:val="en-US" w:eastAsia="en-US"/>
        </w:rPr>
        <w:t>8</w:t>
      </w:r>
      <w:r>
        <w:rPr>
          <w:rFonts w:ascii="Arial" w:eastAsia="Arial" w:hAnsi="Arial" w:cs="Arial"/>
          <w:sz w:val="21"/>
          <w:szCs w:val="21"/>
          <w:lang w:val="en-US" w:eastAsia="en-US"/>
        </w:rPr>
        <w:t>7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) </w:t>
      </w:r>
      <w:r>
        <w:rPr>
          <w:rFonts w:ascii="Arial" w:eastAsia="Arial" w:hAnsi="Arial" w:cs="Arial"/>
          <w:sz w:val="21"/>
          <w:szCs w:val="21"/>
          <w:lang w:val="en-US" w:eastAsia="en-US"/>
        </w:rPr>
        <w:t>όπ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τροποποιήθη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κε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χ</w:t>
      </w:r>
      <w:r>
        <w:rPr>
          <w:rFonts w:ascii="Arial" w:eastAsia="Arial" w:hAnsi="Arial" w:cs="Arial"/>
          <w:sz w:val="21"/>
          <w:szCs w:val="21"/>
          <w:lang w:val="en-US" w:eastAsia="en-US"/>
        </w:rPr>
        <w:t>ύ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ει με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άρθρ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6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. </w:t>
      </w:r>
      <w:r>
        <w:rPr>
          <w:rFonts w:ascii="Arial" w:eastAsia="Arial" w:hAnsi="Arial" w:cs="Arial"/>
          <w:sz w:val="21"/>
          <w:szCs w:val="21"/>
          <w:lang w:val="en-US" w:eastAsia="en-US"/>
        </w:rPr>
        <w:t>5056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/</w:t>
      </w:r>
      <w:r>
        <w:rPr>
          <w:rFonts w:ascii="Arial" w:eastAsia="Arial" w:hAnsi="Arial" w:cs="Arial"/>
          <w:sz w:val="21"/>
          <w:szCs w:val="21"/>
          <w:lang w:val="en-US" w:eastAsia="en-US"/>
        </w:rPr>
        <w:t>202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3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(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΄ </w:t>
      </w:r>
      <w:r>
        <w:rPr>
          <w:rFonts w:ascii="Arial" w:eastAsia="Arial" w:hAnsi="Arial" w:cs="Arial"/>
          <w:sz w:val="21"/>
          <w:szCs w:val="21"/>
          <w:lang w:val="en-US" w:eastAsia="en-US"/>
        </w:rPr>
        <w:t>163</w:t>
      </w:r>
      <w:r>
        <w:rPr>
          <w:rFonts w:ascii="Arial" w:eastAsia="Arial" w:hAnsi="Arial" w:cs="Arial"/>
          <w:sz w:val="21"/>
          <w:szCs w:val="21"/>
          <w:lang w:val="en-US" w:eastAsia="en-US"/>
        </w:rPr>
        <w:t>)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sz w:val="21"/>
          <w:szCs w:val="21"/>
          <w:lang w:val="en-US" w:eastAsia="en-US"/>
        </w:rPr>
        <w:t>’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αριθ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. </w:t>
      </w:r>
      <w:r>
        <w:rPr>
          <w:rFonts w:ascii="Arial" w:eastAsia="Arial" w:hAnsi="Arial" w:cs="Arial"/>
          <w:sz w:val="21"/>
          <w:szCs w:val="21"/>
          <w:lang w:val="en-US" w:eastAsia="en-US"/>
        </w:rPr>
        <w:t>280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4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(</w:t>
      </w:r>
      <w:r>
        <w:rPr>
          <w:rFonts w:ascii="Arial" w:eastAsia="Arial" w:hAnsi="Arial" w:cs="Arial"/>
          <w:sz w:val="21"/>
          <w:szCs w:val="21"/>
          <w:lang w:val="en-US" w:eastAsia="en-US"/>
        </w:rPr>
        <w:t>ΦΕ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Κ </w:t>
      </w:r>
      <w:r>
        <w:rPr>
          <w:rFonts w:ascii="Arial" w:eastAsia="Arial" w:hAnsi="Arial" w:cs="Arial"/>
          <w:sz w:val="21"/>
          <w:szCs w:val="21"/>
          <w:lang w:val="en-US" w:eastAsia="en-US"/>
        </w:rPr>
        <w:t>109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/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t>Β’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/</w:t>
      </w:r>
      <w:r>
        <w:rPr>
          <w:rFonts w:ascii="Arial" w:eastAsia="Arial" w:hAnsi="Arial" w:cs="Arial"/>
          <w:sz w:val="21"/>
          <w:szCs w:val="21"/>
          <w:lang w:val="en-US" w:eastAsia="en-US"/>
        </w:rPr>
        <w:t>21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t>01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t>202</w:t>
      </w:r>
      <w:r>
        <w:rPr>
          <w:rFonts w:ascii="Arial" w:eastAsia="Arial" w:hAnsi="Arial" w:cs="Arial"/>
          <w:sz w:val="21"/>
          <w:szCs w:val="21"/>
          <w:lang w:val="en-US" w:eastAsia="en-US"/>
        </w:rPr>
        <w:t>5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) </w:t>
      </w:r>
      <w:r>
        <w:rPr>
          <w:rFonts w:ascii="Arial" w:eastAsia="Arial" w:hAnsi="Arial" w:cs="Arial"/>
          <w:sz w:val="21"/>
          <w:szCs w:val="21"/>
          <w:lang w:val="en-US" w:eastAsia="en-US"/>
        </w:rPr>
        <w:t>Υπουρ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κή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Από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Υπουρ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γε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ίο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σω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κώ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>Πρ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 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ν 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ξη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 </w:t>
      </w:r>
      <w:r>
        <w:rPr>
          <w:rFonts w:ascii="Arial" w:eastAsia="Arial" w:hAnsi="Arial" w:cs="Arial"/>
          <w:spacing w:val="3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ρία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ης</w:t>
      </w:r>
      <w:r>
        <w:rPr>
          <w:rFonts w:ascii="Arial" w:eastAsia="Arial" w:hAnsi="Arial" w:cs="Arial"/>
          <w:sz w:val="21"/>
          <w:szCs w:val="21"/>
          <w:lang w:val="en-US" w:eastAsia="en-US"/>
        </w:rPr>
        <w:t>,  ο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t>Σ.  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ιαπί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ωσε  </w:t>
      </w:r>
      <w:r>
        <w:rPr>
          <w:rFonts w:ascii="Arial" w:eastAsia="Arial" w:hAnsi="Arial" w:cs="Arial"/>
          <w:sz w:val="21"/>
          <w:szCs w:val="21"/>
          <w:lang w:val="en-US" w:eastAsia="en-US"/>
        </w:rPr>
        <w:t>ότ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υπάρχ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 η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μη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απαρτία</w:t>
      </w:r>
      <w:r>
        <w:rPr>
          <w:rFonts w:ascii="Arial" w:eastAsia="Arial" w:hAnsi="Arial" w:cs="Arial"/>
          <w:sz w:val="21"/>
          <w:szCs w:val="21"/>
          <w:lang w:val="en-US" w:eastAsia="en-US"/>
        </w:rPr>
        <w:t>, δεδ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σε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λο (</w:t>
      </w:r>
      <w:r>
        <w:rPr>
          <w:rFonts w:ascii="Arial" w:eastAsia="Arial" w:hAnsi="Arial" w:cs="Arial"/>
          <w:sz w:val="21"/>
          <w:szCs w:val="21"/>
        </w:rPr>
        <w:t>5</w:t>
      </w:r>
      <w:r>
        <w:rPr>
          <w:rFonts w:ascii="Arial" w:eastAsia="Arial" w:hAnsi="Arial" w:cs="Arial"/>
          <w:sz w:val="21"/>
          <w:szCs w:val="21"/>
          <w:lang w:val="en-US" w:eastAsia="en-US"/>
        </w:rPr>
        <w:t>)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κών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λω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,  δ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z w:val="21"/>
          <w:szCs w:val="21"/>
          <w:lang w:val="en-US" w:eastAsia="en-US"/>
        </w:rPr>
        <w:t>λωσ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(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ά 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 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ά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νωση 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ύ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)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παρό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ες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(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)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ί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οι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, 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ούθ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ς</w:t>
      </w:r>
      <w:r>
        <w:rPr>
          <w:rFonts w:ascii="Arial" w:eastAsia="Arial" w:hAnsi="Arial" w:cs="Arial"/>
          <w:sz w:val="21"/>
          <w:szCs w:val="21"/>
          <w:lang w:val="en-US" w:eastAsia="en-US"/>
        </w:rPr>
        <w:t>: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/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Α            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ΠΑΡ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b/>
          <w:bCs/>
          <w:spacing w:val="2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br/>
      </w:r>
      <w:r>
        <w:t xml:space="preserve">  </w:t>
      </w:r>
    </w:p>
    <w:p>
      <w:pPr>
        <w:jc w:val="both"/>
      </w:pPr>
      <w:r>
        <w:rPr>
          <w:rFonts w:ascii="Arial" w:eastAsia="Arial" w:hAnsi="Arial" w:cs="Arial"/>
          <w:sz w:val="21"/>
          <w:szCs w:val="21"/>
        </w:rPr>
        <w:t>2                ​ </w:t>
      </w:r>
    </w:p>
    <w:p>
      <w:pPr>
        <w:jc w:val="both"/>
      </w:pPr>
      <w:r>
        <w:rPr>
          <w:rFonts w:ascii="Arial" w:eastAsia="Arial" w:hAnsi="Arial" w:cs="Arial"/>
          <w:sz w:val="21"/>
          <w:szCs w:val="21"/>
        </w:rPr>
        <w:t>3                ​ </w:t>
      </w:r>
    </w:p>
    <w:p>
      <w:pPr>
        <w:jc w:val="both"/>
      </w:pPr>
      <w:r>
        <w:rPr>
          <w:rFonts w:ascii="Arial" w:eastAsia="Arial" w:hAnsi="Arial" w:cs="Arial"/>
          <w:sz w:val="21"/>
          <w:szCs w:val="21"/>
        </w:rPr>
        <w:t>4                ​Επώνυμο Β Όνομα Β</w:t>
      </w:r>
    </w:p>
    <w:p>
      <w:pPr>
        <w:jc w:val="both"/>
      </w:pPr>
      <w:r>
        <w:rPr>
          <w:rFonts w:ascii="Arial" w:eastAsia="Arial" w:hAnsi="Arial" w:cs="Arial"/>
          <w:sz w:val="21"/>
          <w:szCs w:val="21"/>
        </w:rPr>
        <w:t>1                ​Επώνυμο Γ Όνομα Γ</w:t>
      </w:r>
    </w:p>
    <w:p>
      <w:pPr>
        <w:jc w:val="both"/>
      </w:pPr>
      <w:r>
        <w:br/>
      </w:r>
      <w:r>
        <w:rPr>
          <w:rFonts w:ascii="Arial" w:eastAsia="Arial" w:hAnsi="Arial" w:cs="Arial"/>
          <w:sz w:val="21"/>
          <w:szCs w:val="21"/>
          <w:u w:val="single"/>
          <w:lang w:val="en-US" w:eastAsia="en-US"/>
        </w:rPr>
        <w:t>Απου</w:t>
      </w:r>
      <w:r>
        <w:rPr>
          <w:rFonts w:ascii="Arial" w:eastAsia="Arial" w:hAnsi="Arial" w:cs="Arial"/>
          <w:sz w:val="21"/>
          <w:szCs w:val="21"/>
          <w:u w:val="single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u w:val="single"/>
          <w:lang w:val="en-US" w:eastAsia="en-US"/>
        </w:rPr>
        <w:t>ία</w:t>
      </w:r>
      <w:r>
        <w:rPr>
          <w:rFonts w:ascii="Arial" w:eastAsia="Arial" w:hAnsi="Arial" w:cs="Arial"/>
          <w:spacing w:val="1"/>
          <w:sz w:val="21"/>
          <w:szCs w:val="21"/>
          <w:u w:val="single"/>
          <w:lang w:val="en-US" w:eastAsia="en-US"/>
        </w:rPr>
        <w:t>ζ</w:t>
      </w:r>
      <w:r>
        <w:rPr>
          <w:rFonts w:ascii="Arial" w:eastAsia="Arial" w:hAnsi="Arial" w:cs="Arial"/>
          <w:sz w:val="21"/>
          <w:szCs w:val="21"/>
          <w:u w:val="single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u w:val="single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απ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ό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ρία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ση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κλ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ήθη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μα 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ί Σ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Α/Α             ΑΠΟΝΤΕΣ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br/>
      </w:r>
      <w:r>
        <w:t> </w:t>
      </w:r>
      <w:r>
        <w:br/>
      </w:r>
      <w:r>
        <w:rPr>
          <w:rFonts w:ascii="Arial" w:eastAsia="Arial" w:hAnsi="Arial" w:cs="Arial"/>
          <w:sz w:val="21"/>
          <w:szCs w:val="21"/>
          <w:u w:val="single"/>
          <w:lang w:val="en-US" w:eastAsia="en-US"/>
        </w:rPr>
        <w:t>Αποχ</w:t>
      </w:r>
      <w:r>
        <w:rPr>
          <w:rFonts w:ascii="Arial" w:eastAsia="Arial" w:hAnsi="Arial" w:cs="Arial"/>
          <w:sz w:val="21"/>
          <w:szCs w:val="21"/>
          <w:u w:val="single"/>
          <w:lang w:val="en-US" w:eastAsia="en-US"/>
        </w:rPr>
        <w:t>ώ</w:t>
      </w:r>
      <w:r>
        <w:rPr>
          <w:rFonts w:ascii="Arial" w:eastAsia="Arial" w:hAnsi="Arial" w:cs="Arial"/>
          <w:sz w:val="21"/>
          <w:szCs w:val="21"/>
          <w:u w:val="single"/>
          <w:lang w:val="en-US" w:eastAsia="en-US"/>
        </w:rPr>
        <w:t>ρη</w:t>
      </w:r>
      <w:r>
        <w:rPr>
          <w:rFonts w:ascii="Arial" w:eastAsia="Arial" w:hAnsi="Arial" w:cs="Arial"/>
          <w:sz w:val="21"/>
          <w:szCs w:val="21"/>
          <w:u w:val="single"/>
          <w:lang w:val="en-US" w:eastAsia="en-US"/>
        </w:rPr>
        <w:t>σε</w:t>
      </w:r>
      <w:r>
        <w:rPr>
          <w:rFonts w:ascii="Arial" w:eastAsia="Arial" w:hAnsi="Arial" w:cs="Arial"/>
          <w:sz w:val="21"/>
          <w:szCs w:val="21"/>
          <w:lang w:val="en-US" w:eastAsia="en-US"/>
        </w:rPr>
        <w:t>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απ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ό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σ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ρία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ση ο/η: 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ά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ιάρ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κε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ζ</w:t>
      </w:r>
      <w:r>
        <w:rPr>
          <w:rFonts w:ascii="Arial" w:eastAsia="Arial" w:hAnsi="Arial" w:cs="Arial"/>
          <w:sz w:val="21"/>
          <w:szCs w:val="21"/>
          <w:lang w:val="en-US" w:eastAsia="en-US"/>
        </w:rPr>
        <w:t>ήτη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θ</w:t>
      </w:r>
      <w:r>
        <w:rPr>
          <w:rFonts w:ascii="Arial" w:eastAsia="Arial" w:hAnsi="Arial" w:cs="Arial"/>
          <w:sz w:val="21"/>
          <w:szCs w:val="21"/>
          <w:lang w:val="en-US" w:eastAsia="en-US"/>
        </w:rPr>
        <w:t>έμ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ία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ιατά</w:t>
      </w:r>
      <w:r>
        <w:rPr>
          <w:rFonts w:ascii="Arial" w:eastAsia="Arial" w:hAnsi="Arial" w:cs="Arial"/>
          <w:sz w:val="21"/>
          <w:szCs w:val="21"/>
          <w:lang w:val="en-US" w:eastAsia="en-US"/>
        </w:rPr>
        <w:t>ξεω</w:t>
      </w:r>
      <w:r>
        <w:rPr>
          <w:rFonts w:ascii="Arial" w:eastAsia="Arial" w:hAnsi="Arial" w:cs="Arial"/>
          <w:sz w:val="21"/>
          <w:szCs w:val="21"/>
          <w:lang w:val="en-US" w:eastAsia="en-US"/>
        </w:rPr>
        <w:t>ς</w:t>
      </w:r>
      <w:r>
        <w:rPr>
          <w:rFonts w:ascii="Arial" w:eastAsia="Arial" w:hAnsi="Arial" w:cs="Arial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>Πρό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Σ. 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. 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αρα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Αθα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ά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ς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Δ.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Σ. 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.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ί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ς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ρία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ση κλ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ήθη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ί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μως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ί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κών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Κο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ων &amp; 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ι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κών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Κο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οτήτ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ων 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παρα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β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θη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εξ</w:t>
      </w:r>
      <w:r>
        <w:rPr>
          <w:rFonts w:ascii="Arial" w:eastAsia="Arial" w:hAnsi="Arial" w:cs="Arial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: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ΠΑΡ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b/>
          <w:bCs/>
          <w:spacing w:val="2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 Πρό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ρο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κών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 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ί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ων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>Ο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Δή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αρχο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Σε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ί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ων κ. 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λε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υθ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ρίο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Χ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ρή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ρί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τατα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ία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ση, 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οποίο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κλ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ήθη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κε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με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άρθρ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6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7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παρ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. 6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. </w:t>
      </w:r>
      <w:r>
        <w:rPr>
          <w:rFonts w:ascii="Arial" w:eastAsia="Arial" w:hAnsi="Arial" w:cs="Arial"/>
          <w:sz w:val="21"/>
          <w:szCs w:val="21"/>
          <w:lang w:val="en-US" w:eastAsia="en-US"/>
        </w:rPr>
        <w:t>3852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/</w:t>
      </w:r>
      <w:r>
        <w:rPr>
          <w:rFonts w:ascii="Arial" w:eastAsia="Arial" w:hAnsi="Arial" w:cs="Arial"/>
          <w:sz w:val="21"/>
          <w:szCs w:val="21"/>
          <w:lang w:val="en-US" w:eastAsia="en-US"/>
        </w:rPr>
        <w:t>20</w:t>
      </w:r>
      <w:r>
        <w:rPr>
          <w:rFonts w:ascii="Arial" w:eastAsia="Arial" w:hAnsi="Arial" w:cs="Arial"/>
          <w:sz w:val="21"/>
          <w:szCs w:val="21"/>
          <w:lang w:val="en-US" w:eastAsia="en-US"/>
        </w:rPr>
        <w:t>1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0 </w:t>
      </w:r>
      <w:r>
        <w:rPr>
          <w:rFonts w:ascii="Arial" w:eastAsia="Arial" w:hAnsi="Arial" w:cs="Arial"/>
          <w:sz w:val="21"/>
          <w:szCs w:val="21"/>
          <w:lang w:val="en-US" w:eastAsia="en-US"/>
        </w:rPr>
        <w:t>όπ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χύ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ρία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ση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αυτ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ή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παρ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υρί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σκε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ο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Δή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,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σέ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ά</w:t>
      </w:r>
      <w:r>
        <w:rPr>
          <w:rFonts w:ascii="Arial" w:eastAsia="Arial" w:hAnsi="Arial" w:cs="Arial"/>
          <w:sz w:val="21"/>
          <w:szCs w:val="21"/>
          <w:lang w:val="en-US" w:eastAsia="en-US"/>
        </w:rPr>
        <w:t>νν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θ</w:t>
      </w:r>
      <w:r>
        <w:rPr>
          <w:rFonts w:ascii="Arial" w:eastAsia="Arial" w:hAnsi="Arial" w:cs="Arial"/>
          <w:sz w:val="21"/>
          <w:szCs w:val="21"/>
          <w:lang w:val="en-US" w:eastAsia="en-US"/>
        </w:rPr>
        <w:t>ώς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η κα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 xml:space="preserve"> Γ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ίτ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η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ρί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η - 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αρία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, </w:t>
      </w:r>
      <w:r>
        <w:rPr>
          <w:rFonts w:ascii="Arial" w:eastAsia="Arial" w:hAnsi="Arial" w:cs="Arial"/>
          <w:sz w:val="21"/>
          <w:szCs w:val="21"/>
          <w:lang w:val="en-US" w:eastAsia="en-US"/>
        </w:rPr>
        <w:t>υπά</w:t>
      </w:r>
      <w:r>
        <w:rPr>
          <w:rFonts w:ascii="Arial" w:eastAsia="Arial" w:hAnsi="Arial" w:cs="Arial"/>
          <w:sz w:val="21"/>
          <w:szCs w:val="21"/>
          <w:lang w:val="en-US" w:eastAsia="en-US"/>
        </w:rPr>
        <w:t>λλ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, γ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τήρη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τ</w:t>
      </w:r>
      <w:r>
        <w:rPr>
          <w:rFonts w:ascii="Arial" w:eastAsia="Arial" w:hAnsi="Arial" w:cs="Arial"/>
          <w:sz w:val="21"/>
          <w:szCs w:val="21"/>
          <w:lang w:val="en-US" w:eastAsia="en-US"/>
        </w:rPr>
        <w:t>ων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πρα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κώ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ύ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ίο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ια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ωμέ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απαρ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ίας</w:t>
      </w:r>
      <w:r>
        <w:rPr>
          <w:rFonts w:ascii="Arial" w:eastAsia="Arial" w:hAnsi="Arial" w:cs="Arial"/>
          <w:sz w:val="21"/>
          <w:szCs w:val="21"/>
          <w:lang w:val="en-US" w:eastAsia="en-US"/>
        </w:rPr>
        <w:t>,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ήρυ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ξε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ξη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σ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ρία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πρότ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ε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Σώμα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ο 7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   </w:t>
      </w:r>
      <w:r>
        <w:rPr>
          <w:rFonts w:ascii="Arial" w:eastAsia="Arial" w:hAnsi="Arial" w:cs="Arial"/>
          <w:sz w:val="21"/>
          <w:szCs w:val="21"/>
          <w:lang w:val="en-US" w:eastAsia="en-US"/>
        </w:rPr>
        <w:t>θ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έμα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ρή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ιάτα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ξ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ζ</w:t>
      </w:r>
      <w:r>
        <w:rPr>
          <w:rFonts w:ascii="Arial" w:eastAsia="Arial" w:hAnsi="Arial" w:cs="Arial"/>
          <w:sz w:val="21"/>
          <w:szCs w:val="21"/>
          <w:lang w:val="en-US" w:eastAsia="en-US"/>
        </w:rPr>
        <w:t>ητηθ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εί 1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,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αθ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ώς ο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sz w:val="21"/>
          <w:szCs w:val="21"/>
          <w:lang w:val="en-US" w:eastAsia="en-US"/>
        </w:rPr>
        <w:t>ρό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ίο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Κοι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ρρ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ς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, 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οποίο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υρί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σκε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ρία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ση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μμε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>χ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ει με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αί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ωμα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ψ</w:t>
      </w:r>
      <w:r>
        <w:rPr>
          <w:rFonts w:ascii="Arial" w:eastAsia="Arial" w:hAnsi="Arial" w:cs="Arial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ο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γκ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θ</w:t>
      </w:r>
      <w:r>
        <w:rPr>
          <w:rFonts w:ascii="Arial" w:eastAsia="Arial" w:hAnsi="Arial" w:cs="Arial"/>
          <w:sz w:val="21"/>
          <w:szCs w:val="21"/>
          <w:lang w:val="en-US" w:eastAsia="en-US"/>
        </w:rPr>
        <w:t>έμ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,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ζ</w:t>
      </w:r>
      <w:r>
        <w:rPr>
          <w:rFonts w:ascii="Arial" w:eastAsia="Arial" w:hAnsi="Arial" w:cs="Arial"/>
          <w:sz w:val="21"/>
          <w:szCs w:val="21"/>
          <w:lang w:val="en-US" w:eastAsia="en-US"/>
        </w:rPr>
        <w:t>ήτη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σε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απο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χ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ρή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σει  λ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γω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μμε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χ</w:t>
      </w:r>
      <w:r>
        <w:rPr>
          <w:rFonts w:ascii="Arial" w:eastAsia="Arial" w:hAnsi="Arial" w:cs="Arial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σε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σμέ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ά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ση 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λων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έδ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κών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οτήτ</w:t>
      </w:r>
      <w:r>
        <w:rPr>
          <w:rFonts w:ascii="Arial" w:eastAsia="Arial" w:hAnsi="Arial" w:cs="Arial"/>
          <w:sz w:val="21"/>
          <w:szCs w:val="21"/>
          <w:lang w:val="en-US" w:eastAsia="en-US"/>
        </w:rPr>
        <w:t>ων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ρι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Δυτι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κεδ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ίας</w:t>
      </w:r>
      <w:r>
        <w:rPr>
          <w:rFonts w:ascii="Arial" w:eastAsia="Arial" w:hAnsi="Arial" w:cs="Arial"/>
          <w:sz w:val="21"/>
          <w:szCs w:val="21"/>
          <w:lang w:val="en-US" w:eastAsia="en-US"/>
        </w:rPr>
        <w:t>, με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ά</w:t>
      </w:r>
      <w:r>
        <w:rPr>
          <w:rFonts w:ascii="Arial" w:eastAsia="Arial" w:hAnsi="Arial" w:cs="Arial"/>
          <w:sz w:val="21"/>
          <w:szCs w:val="21"/>
          <w:lang w:val="en-US" w:eastAsia="en-US"/>
        </w:rPr>
        <w:t>λλ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>χ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η 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ιρ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ά 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γωγ</w:t>
      </w:r>
      <w:r>
        <w:rPr>
          <w:rFonts w:ascii="Arial" w:eastAsia="Arial" w:hAnsi="Arial" w:cs="Arial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ων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θ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άτ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ρή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ιάτα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ξ</w:t>
      </w:r>
      <w:r>
        <w:rPr>
          <w:rFonts w:ascii="Arial" w:eastAsia="Arial" w:hAnsi="Arial" w:cs="Arial"/>
          <w:sz w:val="21"/>
          <w:szCs w:val="21"/>
          <w:lang w:val="en-US" w:eastAsia="en-US"/>
        </w:rPr>
        <w:t>ης</w:t>
      </w:r>
      <w:r>
        <w:rPr>
          <w:rFonts w:ascii="Arial" w:eastAsia="Arial" w:hAnsi="Arial" w:cs="Arial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ο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κό  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ο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 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ώ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σε  με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 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πρό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ση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έδ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  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προχ</w:t>
      </w:r>
      <w:r>
        <w:rPr>
          <w:rFonts w:ascii="Arial" w:eastAsia="Arial" w:hAnsi="Arial" w:cs="Arial"/>
          <w:sz w:val="21"/>
          <w:szCs w:val="21"/>
          <w:lang w:val="en-US" w:eastAsia="en-US"/>
        </w:rPr>
        <w:t>ώ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σε  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ζ</w:t>
      </w:r>
      <w:r>
        <w:rPr>
          <w:rFonts w:ascii="Arial" w:eastAsia="Arial" w:hAnsi="Arial" w:cs="Arial"/>
          <w:sz w:val="21"/>
          <w:szCs w:val="21"/>
          <w:lang w:val="en-US" w:eastAsia="en-US"/>
        </w:rPr>
        <w:t>ήτη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ση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ψ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η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απ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θ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άτ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ρή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ας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ιάτα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ξ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ς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 xml:space="preserve"> (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</w:t>
      </w:r>
      <w:r>
        <w:rPr>
          <w:rFonts w:ascii="Arial" w:eastAsia="Arial" w:hAnsi="Arial" w:cs="Arial"/>
          <w:sz w:val="21"/>
          <w:szCs w:val="21"/>
          <w:lang w:val="en-US" w:eastAsia="en-US"/>
        </w:rPr>
        <w:t>υπό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οιπ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</w:t>
      </w:r>
      <w:r>
        <w:rPr>
          <w:rFonts w:ascii="Arial" w:eastAsia="Arial" w:hAnsi="Arial" w:cs="Arial"/>
          <w:sz w:val="21"/>
          <w:szCs w:val="21"/>
          <w:lang w:val="en-US" w:eastAsia="en-US"/>
        </w:rPr>
        <w:t>θ</w:t>
      </w:r>
      <w:r>
        <w:rPr>
          <w:rFonts w:ascii="Arial" w:eastAsia="Arial" w:hAnsi="Arial" w:cs="Arial"/>
          <w:sz w:val="21"/>
          <w:szCs w:val="21"/>
          <w:lang w:val="en-US" w:eastAsia="en-US"/>
        </w:rPr>
        <w:t>έμ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ζ</w:t>
      </w:r>
      <w:r>
        <w:rPr>
          <w:rFonts w:ascii="Arial" w:eastAsia="Arial" w:hAnsi="Arial" w:cs="Arial"/>
          <w:sz w:val="21"/>
          <w:szCs w:val="21"/>
          <w:lang w:val="en-US" w:eastAsia="en-US"/>
        </w:rPr>
        <w:t>ητήθη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με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σε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ιρ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ά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 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ί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εγγε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μμέ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ρή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ιάτ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αξ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)</w:t>
      </w:r>
      <w:r>
        <w:rPr>
          <w:rFonts w:ascii="Arial" w:eastAsia="Arial" w:hAnsi="Arial" w:cs="Arial"/>
          <w:sz w:val="21"/>
          <w:szCs w:val="21"/>
          <w:lang w:val="en-US" w:eastAsia="en-US"/>
        </w:rPr>
        <w:t>.</w:t>
      </w:r>
    </w:p>
    <w:p>
      <w:r>
        <w:t> </w:t>
      </w:r>
    </w:p>
    <w:p>
      <w:pPr>
        <w:pBdr>
          <w:top w:val="single" w:sz="6" w:space="3" w:color="CCCCCC"/>
          <w:left w:val="single" w:sz="6" w:space="7" w:color="CCCCCC"/>
          <w:bottom w:val="single" w:sz="6" w:space="3" w:color="CCCCCC"/>
          <w:right w:val="single" w:sz="6" w:space="7" w:color="CCCCCC"/>
        </w:pBdr>
        <w:shd w:val="clear" w:color="auto" w:fill="EEEEEE"/>
        <w:ind w:left="165" w:right="165"/>
        <w:jc w:val="center"/>
      </w:pPr>
      <w:r>
        <w:rPr>
          <w:rFonts w:ascii="Arial" w:eastAsia="Arial" w:hAnsi="Arial" w:cs="Arial"/>
          <w:b/>
          <w:bCs/>
          <w:spacing w:val="1"/>
          <w:sz w:val="17"/>
          <w:szCs w:val="17"/>
          <w:u w:val="single"/>
          <w:lang w:val="en-US" w:eastAsia="en-US"/>
        </w:rPr>
        <w:t>ΘΕΜΑΤΑ</w:t>
      </w:r>
      <w:r>
        <w:rPr>
          <w:rFonts w:ascii="Arial" w:eastAsia="Arial" w:hAnsi="Arial" w:cs="Arial"/>
          <w:b/>
          <w:bCs/>
          <w:sz w:val="17"/>
          <w:szCs w:val="17"/>
          <w:u w:val="single"/>
          <w:lang w:val="en-US" w:eastAsia="en-US"/>
        </w:rPr>
        <w:t> </w:t>
      </w:r>
      <w:r>
        <w:rPr>
          <w:rFonts w:ascii="Arial" w:eastAsia="Arial" w:hAnsi="Arial" w:cs="Arial"/>
          <w:b/>
          <w:bCs/>
          <w:sz w:val="17"/>
          <w:szCs w:val="17"/>
          <w:u w:val="single"/>
          <w:lang w:val="en-US" w:eastAsia="en-US"/>
        </w:rPr>
        <w:t>Η</w:t>
      </w:r>
      <w:r>
        <w:rPr>
          <w:rFonts w:ascii="Arial" w:eastAsia="Arial" w:hAnsi="Arial" w:cs="Arial"/>
          <w:b/>
          <w:bCs/>
          <w:spacing w:val="1"/>
          <w:sz w:val="17"/>
          <w:szCs w:val="17"/>
          <w:u w:val="single"/>
          <w:lang w:val="en-US" w:eastAsia="en-US"/>
        </w:rPr>
        <w:t>Μ</w:t>
      </w:r>
      <w:r>
        <w:rPr>
          <w:rFonts w:ascii="Arial" w:eastAsia="Arial" w:hAnsi="Arial" w:cs="Arial"/>
          <w:b/>
          <w:bCs/>
          <w:sz w:val="17"/>
          <w:szCs w:val="17"/>
          <w:u w:val="single"/>
          <w:lang w:val="en-US" w:eastAsia="en-US"/>
        </w:rPr>
        <w:t>ΕΡΗΣ</w:t>
      </w:r>
      <w:r>
        <w:rPr>
          <w:rFonts w:ascii="Arial" w:eastAsia="Arial" w:hAnsi="Arial" w:cs="Arial"/>
          <w:b/>
          <w:bCs/>
          <w:spacing w:val="3"/>
          <w:sz w:val="17"/>
          <w:szCs w:val="17"/>
          <w:u w:val="single"/>
          <w:lang w:val="en-US" w:eastAsia="en-US"/>
        </w:rPr>
        <w:t>Ι</w:t>
      </w:r>
      <w:r>
        <w:rPr>
          <w:rFonts w:ascii="Arial" w:eastAsia="Arial" w:hAnsi="Arial" w:cs="Arial"/>
          <w:b/>
          <w:bCs/>
          <w:sz w:val="17"/>
          <w:szCs w:val="17"/>
          <w:u w:val="single"/>
          <w:lang w:val="en-US" w:eastAsia="en-US"/>
        </w:rPr>
        <w:t>Α</w:t>
      </w:r>
      <w:r>
        <w:rPr>
          <w:rFonts w:ascii="Arial" w:eastAsia="Arial" w:hAnsi="Arial" w:cs="Arial"/>
          <w:b/>
          <w:bCs/>
          <w:sz w:val="17"/>
          <w:szCs w:val="17"/>
          <w:u w:val="single"/>
          <w:lang w:val="en-US" w:eastAsia="en-US"/>
        </w:rPr>
        <w:t>Σ Δ</w:t>
      </w:r>
      <w:r>
        <w:rPr>
          <w:rFonts w:ascii="Arial" w:eastAsia="Arial" w:hAnsi="Arial" w:cs="Arial"/>
          <w:b/>
          <w:bCs/>
          <w:spacing w:val="3"/>
          <w:sz w:val="17"/>
          <w:szCs w:val="17"/>
          <w:u w:val="single"/>
          <w:lang w:val="en-US" w:eastAsia="en-US"/>
        </w:rPr>
        <w:t>Ι</w:t>
      </w:r>
      <w:r>
        <w:rPr>
          <w:rFonts w:ascii="Arial" w:eastAsia="Arial" w:hAnsi="Arial" w:cs="Arial"/>
          <w:b/>
          <w:bCs/>
          <w:sz w:val="17"/>
          <w:szCs w:val="17"/>
          <w:u w:val="single"/>
          <w:lang w:val="en-US" w:eastAsia="en-US"/>
        </w:rPr>
        <w:t>Α</w:t>
      </w:r>
      <w:r>
        <w:rPr>
          <w:rFonts w:ascii="Arial" w:eastAsia="Arial" w:hAnsi="Arial" w:cs="Arial"/>
          <w:b/>
          <w:bCs/>
          <w:spacing w:val="2"/>
          <w:sz w:val="17"/>
          <w:szCs w:val="17"/>
          <w:u w:val="single"/>
          <w:lang w:val="en-US" w:eastAsia="en-US"/>
        </w:rPr>
        <w:t>Τ</w:t>
      </w:r>
      <w:r>
        <w:rPr>
          <w:rFonts w:ascii="Arial" w:eastAsia="Arial" w:hAnsi="Arial" w:cs="Arial"/>
          <w:b/>
          <w:bCs/>
          <w:sz w:val="17"/>
          <w:szCs w:val="17"/>
          <w:u w:val="single"/>
          <w:lang w:val="en-US" w:eastAsia="en-US"/>
        </w:rPr>
        <w:t>Α</w:t>
      </w:r>
      <w:r>
        <w:rPr>
          <w:rFonts w:ascii="Arial" w:eastAsia="Arial" w:hAnsi="Arial" w:cs="Arial"/>
          <w:b/>
          <w:bCs/>
          <w:spacing w:val="2"/>
          <w:sz w:val="17"/>
          <w:szCs w:val="17"/>
          <w:u w:val="single"/>
          <w:lang w:val="en-US" w:eastAsia="en-US"/>
        </w:rPr>
        <w:t>Ξ</w:t>
      </w:r>
      <w:r>
        <w:rPr>
          <w:rFonts w:ascii="Arial" w:eastAsia="Arial" w:hAnsi="Arial" w:cs="Arial"/>
          <w:b/>
          <w:bCs/>
          <w:sz w:val="17"/>
          <w:szCs w:val="17"/>
          <w:u w:val="single"/>
          <w:lang w:val="en-US" w:eastAsia="en-US"/>
        </w:rPr>
        <w:t>Η</w:t>
      </w:r>
      <w:r>
        <w:rPr>
          <w:rFonts w:ascii="Arial" w:eastAsia="Arial" w:hAnsi="Arial" w:cs="Arial"/>
          <w:b/>
          <w:bCs/>
          <w:sz w:val="17"/>
          <w:szCs w:val="17"/>
          <w:u w:val="single"/>
          <w:lang w:val="en-US" w:eastAsia="en-US"/>
        </w:rPr>
        <w:t>Σ</w:t>
      </w:r>
    </w:p>
    <w:p>
      <w:pPr>
        <w:pBdr>
          <w:top w:val="single" w:sz="6" w:space="3" w:color="CCCCCC"/>
          <w:left w:val="single" w:sz="6" w:space="7" w:color="CCCCCC"/>
          <w:bottom w:val="single" w:sz="6" w:space="3" w:color="CCCCCC"/>
          <w:right w:val="single" w:sz="6" w:space="7" w:color="CCCCCC"/>
        </w:pBdr>
        <w:shd w:val="clear" w:color="auto" w:fill="EEEEEE"/>
        <w:ind w:left="165" w:right="165"/>
      </w:pPr>
      <w:r>
        <w:br/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Θ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b/>
          <w:bCs/>
          <w:spacing w:val="3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Α </w:t>
      </w:r>
      <w:r>
        <w:rPr>
          <w:rFonts w:ascii="Arial" w:eastAsia="Arial" w:hAnsi="Arial" w:cs="Arial"/>
          <w:b/>
          <w:bCs/>
          <w:sz w:val="21"/>
          <w:szCs w:val="21"/>
        </w:rPr>
        <w:t>1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 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:  </w:t>
      </w:r>
      <w:r>
        <w:rPr>
          <w:rFonts w:ascii="Arial" w:eastAsia="Arial" w:hAnsi="Arial" w:cs="Arial"/>
          <w:b/>
          <w:bCs/>
          <w:sz w:val="21"/>
          <w:szCs w:val="21"/>
        </w:rPr>
        <w:t>Θέμα 5</w:t>
      </w:r>
    </w:p>
    <w:p>
      <w:pPr>
        <w:rPr>
          <w:rFonts w:ascii="sans-serif" w:eastAsia="sans-serif" w:hAnsi="sans-serif" w:cs="sans-serif"/>
          <w:sz w:val="21"/>
          <w:szCs w:val="21"/>
        </w:rPr>
      </w:pPr>
      <w:r>
        <w:br/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θ</w:t>
      </w:r>
      <w:r>
        <w:rPr>
          <w:rFonts w:ascii="Arial" w:eastAsia="Arial" w:hAnsi="Arial" w:cs="Arial"/>
          <w:sz w:val="21"/>
          <w:szCs w:val="21"/>
          <w:lang w:val="en-US" w:eastAsia="en-US"/>
        </w:rPr>
        <w:t>έμα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ζ</w:t>
      </w:r>
      <w:r>
        <w:rPr>
          <w:rFonts w:ascii="Arial" w:eastAsia="Arial" w:hAnsi="Arial" w:cs="Arial"/>
          <w:sz w:val="21"/>
          <w:szCs w:val="21"/>
          <w:lang w:val="en-US" w:eastAsia="en-US"/>
        </w:rPr>
        <w:t>ητι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μα γ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ιατ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ί 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ί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γ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μμέ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ο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ρή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ιάτα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ξ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εδ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ύ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ίο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 με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ά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ν εκ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ώ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ση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θ</w:t>
      </w:r>
      <w:r>
        <w:rPr>
          <w:rFonts w:ascii="Arial" w:eastAsia="Arial" w:hAnsi="Arial" w:cs="Arial"/>
          <w:sz w:val="21"/>
          <w:szCs w:val="21"/>
          <w:lang w:val="en-US" w:eastAsia="en-US"/>
        </w:rPr>
        <w:t>έμ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δωσε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ο λ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γο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, 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οποίο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έ</w:t>
      </w:r>
      <w:r>
        <w:rPr>
          <w:rFonts w:ascii="Arial" w:eastAsia="Arial" w:hAnsi="Arial" w:cs="Arial"/>
          <w:sz w:val="21"/>
          <w:szCs w:val="21"/>
          <w:lang w:val="en-US" w:eastAsia="en-US"/>
        </w:rPr>
        <w:t>θ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εσε 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πό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ψ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η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 Σώμ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εξ</w:t>
      </w:r>
      <w:r>
        <w:rPr>
          <w:rFonts w:ascii="Arial" w:eastAsia="Arial" w:hAnsi="Arial" w:cs="Arial"/>
          <w:sz w:val="21"/>
          <w:szCs w:val="21"/>
          <w:lang w:val="en-US" w:eastAsia="en-US"/>
        </w:rPr>
        <w:t>ής</w:t>
      </w:r>
      <w:r>
        <w:rPr>
          <w:rFonts w:ascii="Arial" w:eastAsia="Arial" w:hAnsi="Arial" w:cs="Arial"/>
          <w:sz w:val="21"/>
          <w:szCs w:val="21"/>
          <w:lang w:val="en-US" w:eastAsia="en-US"/>
        </w:rPr>
        <w:t>: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sans-serif" w:eastAsia="sans-serif" w:hAnsi="sans-serif" w:cs="sans-serif"/>
          <w:sz w:val="21"/>
          <w:szCs w:val="21"/>
        </w:rPr>
        <w:fldChar w:fldCharType="begin">
          <w:ffData>
            <w:name w:val=""/>
            <w:enabled w:val="0"/>
            <w:calcOnExit w:val="0"/>
            <w:textInput/>
          </w:ffData>
        </w:fldChar>
      </w:r>
      <w:r>
        <w:rPr>
          <w:rFonts w:ascii="sans-serif" w:eastAsia="sans-serif" w:hAnsi="sans-serif" w:cs="sans-serif"/>
          <w:sz w:val="21"/>
          <w:szCs w:val="21"/>
        </w:rPr>
        <w:instrText xml:space="preserve"> FORMTEXT </w:instrText>
      </w:r>
      <w:r>
        <w:rPr>
          <w:rFonts w:ascii="sans-serif" w:eastAsia="sans-serif" w:hAnsi="sans-serif" w:cs="sans-serif"/>
          <w:sz w:val="21"/>
          <w:szCs w:val="21"/>
        </w:rPr>
        <w:fldChar w:fldCharType="separate"/>
      </w:r>
      <w:r>
        <w:rPr>
          <w:rFonts w:ascii="sans-serif" w:eastAsia="sans-serif" w:hAnsi="sans-serif" w:cs="sans-serif"/>
          <w:sz w:val="21"/>
          <w:szCs w:val="21"/>
        </w:rPr>
        <w:t>Εισήγηση Θέματος</w:t>
      </w:r>
      <w:r>
        <w:rPr>
          <w:rFonts w:ascii="sans-serif" w:eastAsia="sans-serif" w:hAnsi="sans-serif" w:cs="sans-serif"/>
          <w:sz w:val="21"/>
          <w:szCs w:val="21"/>
        </w:rPr>
        <w:fldChar w:fldCharType="end"/>
      </w:r>
    </w:p>
    <w:p>
      <w:r>
        <w:br/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κό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ο 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ά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υπό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ψ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: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>1) 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ιατά</w:t>
      </w:r>
      <w:r>
        <w:rPr>
          <w:rFonts w:ascii="Arial" w:eastAsia="Arial" w:hAnsi="Arial" w:cs="Arial"/>
          <w:sz w:val="21"/>
          <w:szCs w:val="21"/>
          <w:lang w:val="en-US" w:eastAsia="en-US"/>
        </w:rPr>
        <w:t>ξε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άρθρο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6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5 &amp; </w:t>
      </w:r>
      <w:r>
        <w:rPr>
          <w:rFonts w:ascii="Arial" w:eastAsia="Arial" w:hAnsi="Arial" w:cs="Arial"/>
          <w:sz w:val="21"/>
          <w:szCs w:val="21"/>
          <w:lang w:val="en-US" w:eastAsia="en-US"/>
        </w:rPr>
        <w:t>6</w:t>
      </w:r>
      <w:r>
        <w:rPr>
          <w:rFonts w:ascii="Arial" w:eastAsia="Arial" w:hAnsi="Arial" w:cs="Arial"/>
          <w:sz w:val="21"/>
          <w:szCs w:val="21"/>
          <w:lang w:val="en-US" w:eastAsia="en-US"/>
        </w:rPr>
        <w:t>7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. </w:t>
      </w:r>
      <w:r>
        <w:rPr>
          <w:rFonts w:ascii="Arial" w:eastAsia="Arial" w:hAnsi="Arial" w:cs="Arial"/>
          <w:sz w:val="21"/>
          <w:szCs w:val="21"/>
          <w:lang w:val="en-US" w:eastAsia="en-US"/>
        </w:rPr>
        <w:t>3852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/</w:t>
      </w:r>
      <w:r>
        <w:rPr>
          <w:rFonts w:ascii="Arial" w:eastAsia="Arial" w:hAnsi="Arial" w:cs="Arial"/>
          <w:sz w:val="21"/>
          <w:szCs w:val="21"/>
          <w:lang w:val="en-US" w:eastAsia="en-US"/>
        </w:rPr>
        <w:t>20</w:t>
      </w:r>
      <w:r>
        <w:rPr>
          <w:rFonts w:ascii="Arial" w:eastAsia="Arial" w:hAnsi="Arial" w:cs="Arial"/>
          <w:sz w:val="21"/>
          <w:szCs w:val="21"/>
          <w:lang w:val="en-US" w:eastAsia="en-US"/>
        </w:rPr>
        <w:t>1</w:t>
      </w:r>
      <w:r>
        <w:rPr>
          <w:rFonts w:ascii="Arial" w:eastAsia="Arial" w:hAnsi="Arial" w:cs="Arial"/>
          <w:sz w:val="21"/>
          <w:szCs w:val="21"/>
          <w:lang w:val="en-US" w:eastAsia="en-US"/>
        </w:rPr>
        <w:t>0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 xml:space="preserve"> (</w:t>
      </w:r>
      <w:r>
        <w:rPr>
          <w:rFonts w:ascii="Arial" w:eastAsia="Arial" w:hAnsi="Arial" w:cs="Arial"/>
          <w:sz w:val="21"/>
          <w:szCs w:val="21"/>
          <w:lang w:val="en-US" w:eastAsia="en-US"/>
        </w:rPr>
        <w:t>ΦΕ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Κ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' </w:t>
      </w:r>
      <w:r>
        <w:rPr>
          <w:rFonts w:ascii="Arial" w:eastAsia="Arial" w:hAnsi="Arial" w:cs="Arial"/>
          <w:sz w:val="21"/>
          <w:szCs w:val="21"/>
          <w:lang w:val="en-US" w:eastAsia="en-US"/>
        </w:rPr>
        <w:t>87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) </w:t>
      </w:r>
      <w:r>
        <w:rPr>
          <w:rFonts w:ascii="Arial" w:eastAsia="Arial" w:hAnsi="Arial" w:cs="Arial"/>
          <w:sz w:val="21"/>
          <w:szCs w:val="21"/>
          <w:lang w:val="en-US" w:eastAsia="en-US"/>
        </w:rPr>
        <w:t>όπ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χύου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,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>2) 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ιατά</w:t>
      </w:r>
      <w:r>
        <w:rPr>
          <w:rFonts w:ascii="Arial" w:eastAsia="Arial" w:hAnsi="Arial" w:cs="Arial"/>
          <w:sz w:val="21"/>
          <w:szCs w:val="21"/>
          <w:lang w:val="en-US" w:eastAsia="en-US"/>
        </w:rPr>
        <w:t>ξε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άρθρο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22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1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παρ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. </w:t>
      </w:r>
      <w:r>
        <w:rPr>
          <w:rFonts w:ascii="Arial" w:eastAsia="Arial" w:hAnsi="Arial" w:cs="Arial"/>
          <w:sz w:val="21"/>
          <w:szCs w:val="21"/>
          <w:lang w:val="en-US" w:eastAsia="en-US"/>
        </w:rPr>
        <w:t>1</w:t>
      </w:r>
      <w:r>
        <w:rPr>
          <w:rFonts w:ascii="Arial" w:eastAsia="Arial" w:hAnsi="Arial" w:cs="Arial"/>
          <w:sz w:val="21"/>
          <w:szCs w:val="21"/>
          <w:lang w:val="en-US" w:eastAsia="en-US"/>
        </w:rPr>
        <w:t>1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π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. β΄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΄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Ν.4412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/</w:t>
      </w:r>
      <w:r>
        <w:rPr>
          <w:rFonts w:ascii="Arial" w:eastAsia="Arial" w:hAnsi="Arial" w:cs="Arial"/>
          <w:sz w:val="21"/>
          <w:szCs w:val="21"/>
          <w:lang w:val="en-US" w:eastAsia="en-US"/>
        </w:rPr>
        <w:t>201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6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(</w:t>
      </w:r>
      <w:r>
        <w:rPr>
          <w:rFonts w:ascii="Arial" w:eastAsia="Arial" w:hAnsi="Arial" w:cs="Arial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Κ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΄ </w:t>
      </w:r>
      <w:r>
        <w:rPr>
          <w:rFonts w:ascii="Arial" w:eastAsia="Arial" w:hAnsi="Arial" w:cs="Arial"/>
          <w:sz w:val="21"/>
          <w:szCs w:val="21"/>
          <w:lang w:val="en-US" w:eastAsia="en-US"/>
        </w:rPr>
        <w:t>14</w:t>
      </w:r>
      <w:r>
        <w:rPr>
          <w:rFonts w:ascii="Arial" w:eastAsia="Arial" w:hAnsi="Arial" w:cs="Arial"/>
          <w:sz w:val="21"/>
          <w:szCs w:val="21"/>
          <w:lang w:val="en-US" w:eastAsia="en-US"/>
        </w:rPr>
        <w:t>7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) </w:t>
      </w:r>
      <w:r>
        <w:rPr>
          <w:rFonts w:ascii="Arial" w:eastAsia="Arial" w:hAnsi="Arial" w:cs="Arial"/>
          <w:sz w:val="21"/>
          <w:szCs w:val="21"/>
          <w:lang w:val="en-US" w:eastAsia="en-US"/>
        </w:rPr>
        <w:t>όπ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χύου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,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>3) 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 υπ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’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αριθ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μ. </w:t>
      </w:r>
      <w:r>
        <w:rPr>
          <w:rFonts w:ascii="Arial" w:eastAsia="Arial" w:hAnsi="Arial" w:cs="Arial"/>
          <w:sz w:val="21"/>
          <w:szCs w:val="21"/>
          <w:lang w:val="en-US" w:eastAsia="en-US"/>
        </w:rPr>
        <w:t>8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/</w:t>
      </w:r>
      <w:r>
        <w:rPr>
          <w:rFonts w:ascii="Arial" w:eastAsia="Arial" w:hAnsi="Arial" w:cs="Arial"/>
          <w:sz w:val="21"/>
          <w:szCs w:val="21"/>
          <w:lang w:val="en-US" w:eastAsia="en-US"/>
        </w:rPr>
        <w:t>202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4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(</w:t>
      </w:r>
      <w:r>
        <w:rPr>
          <w:rFonts w:ascii="Arial" w:eastAsia="Arial" w:hAnsi="Arial" w:cs="Arial"/>
          <w:sz w:val="21"/>
          <w:szCs w:val="21"/>
          <w:lang w:val="en-US" w:eastAsia="en-US"/>
        </w:rPr>
        <w:t>ΑΔΑ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: </w:t>
      </w:r>
      <w:r>
        <w:rPr>
          <w:rFonts w:ascii="Arial" w:eastAsia="Arial" w:hAnsi="Arial" w:cs="Arial"/>
          <w:sz w:val="21"/>
          <w:szCs w:val="21"/>
          <w:lang w:val="en-US" w:eastAsia="en-US"/>
        </w:rPr>
        <w:t>9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Φ246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>Η5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-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ΡΛ0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)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από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η 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ύ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ίο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 Σε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ί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,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>4) 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ω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υ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ά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χου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,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>5) 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κό κλ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ήρ</w:t>
      </w:r>
      <w:r>
        <w:rPr>
          <w:rFonts w:ascii="Arial" w:eastAsia="Arial" w:hAnsi="Arial" w:cs="Arial"/>
          <w:sz w:val="21"/>
          <w:szCs w:val="21"/>
          <w:lang w:val="en-US" w:eastAsia="en-US"/>
        </w:rPr>
        <w:t>ωσ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ά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ξ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πι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ροπ</w:t>
      </w:r>
      <w:r>
        <w:rPr>
          <w:rFonts w:ascii="Arial" w:eastAsia="Arial" w:hAnsi="Arial" w:cs="Arial"/>
          <w:sz w:val="21"/>
          <w:szCs w:val="21"/>
          <w:lang w:val="en-US" w:eastAsia="en-US"/>
        </w:rPr>
        <w:t>ώ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,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αθ</w:t>
      </w:r>
      <w:r>
        <w:rPr>
          <w:rFonts w:ascii="Arial" w:eastAsia="Arial" w:hAnsi="Arial" w:cs="Arial"/>
          <w:sz w:val="21"/>
          <w:szCs w:val="21"/>
          <w:lang w:val="en-US" w:eastAsia="en-US"/>
        </w:rPr>
        <w:t>ώς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αποτ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έλ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εσ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μα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ς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χ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ή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ψ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ορίας</w:t>
      </w:r>
      <w:r>
        <w:rPr>
          <w:rFonts w:ascii="Arial" w:eastAsia="Arial" w:hAnsi="Arial" w:cs="Arial"/>
          <w:sz w:val="21"/>
          <w:szCs w:val="21"/>
          <w:lang w:val="en-US" w:eastAsia="en-US"/>
        </w:rPr>
        <w:t>,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α με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οποίο</w:t>
      </w:r>
      <w:r>
        <w:rPr>
          <w:rFonts w:ascii="Arial" w:eastAsia="Arial" w:hAnsi="Arial" w:cs="Arial"/>
          <w:sz w:val="21"/>
          <w:szCs w:val="21"/>
          <w:lang w:val="en-US" w:eastAsia="en-US"/>
        </w:rPr>
        <w:t>, 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sz w:val="21"/>
          <w:szCs w:val="21"/>
          <w:lang w:val="en-US" w:eastAsia="en-US"/>
        </w:rPr>
        <w:t>ί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i/>
          <w:iCs/>
          <w:sz w:val="21"/>
          <w:szCs w:val="21"/>
        </w:rPr>
        <w:t> (</w:t>
      </w:r>
      <w:r>
        <w:rPr>
          <w:rFonts w:ascii="Arial" w:eastAsia="Arial" w:hAnsi="Arial" w:cs="Arial"/>
          <w:sz w:val="21"/>
          <w:szCs w:val="21"/>
        </w:rPr>
        <w:t>4) δημοτικών συμβούλων,</w:t>
      </w:r>
      <w:r>
        <w:t xml:space="preserve"> </w:t>
      </w:r>
    </w:p>
    <w:p>
      <w:pPr>
        <w:jc w:val="center"/>
      </w:pPr>
      <w: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b/>
          <w:bCs/>
          <w:spacing w:val="3"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ασ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ί</w:t>
      </w:r>
      <w:r>
        <w:rPr>
          <w:rFonts w:ascii="Arial" w:eastAsia="Arial" w:hAnsi="Arial" w:cs="Arial"/>
          <w:b/>
          <w:bCs/>
          <w:spacing w:val="2"/>
          <w:sz w:val="21"/>
          <w:szCs w:val="21"/>
          <w:lang w:val="en-US" w:eastAsia="en-US"/>
        </w:rPr>
        <w:t>ζ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ι </w:t>
      </w:r>
      <w:r>
        <w:rPr>
          <w:rFonts w:ascii="Arial" w:eastAsia="Arial" w:hAnsi="Arial" w:cs="Arial"/>
          <w:b/>
          <w:bCs/>
          <w:sz w:val="21"/>
          <w:szCs w:val="21"/>
        </w:rPr>
        <w:t>ΜΕ ΠΛΕΙΟΨΗΦΙΑ</w:t>
      </w:r>
    </w:p>
    <w:p>
      <w:pPr>
        <w:spacing w:line="360" w:lineRule="auto"/>
        <w:rPr>
          <w:rFonts w:ascii="Arial" w:eastAsia="Arial" w:hAnsi="Arial" w:cs="Arial"/>
          <w:b/>
          <w:bCs/>
          <w:sz w:val="21"/>
          <w:szCs w:val="21"/>
          <w:lang w:val="en-US" w:eastAsia="en-US"/>
        </w:rPr>
      </w:pP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A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. 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b/>
          <w:bCs/>
          <w:spacing w:val="2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ί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ι 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B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. 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ω 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πιτρ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ές </w:t>
      </w:r>
      <w:r>
        <w:rPr>
          <w:rFonts w:ascii="Arial" w:eastAsia="Arial" w:hAnsi="Arial" w:cs="Arial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χύο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ν μέ</w:t>
      </w:r>
      <w:r>
        <w:rPr>
          <w:rFonts w:ascii="Arial" w:eastAsia="Arial" w:hAnsi="Arial" w:cs="Arial"/>
          <w:sz w:val="21"/>
          <w:szCs w:val="21"/>
          <w:lang w:val="en-US" w:eastAsia="en-US"/>
        </w:rPr>
        <w:t>χρ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ι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ν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οποποίη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ση ή 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ατάρ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>η</w:t>
      </w:r>
      <w:r>
        <w:rPr>
          <w:rFonts w:ascii="Arial" w:eastAsia="Arial" w:hAnsi="Arial" w:cs="Arial"/>
          <w:spacing w:val="3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ή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ς με 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ότ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η 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απ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ό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ση </w:t>
      </w:r>
      <w:r>
        <w:rPr>
          <w:rFonts w:ascii="Arial" w:eastAsia="Arial" w:hAnsi="Arial" w:cs="Arial"/>
          <w:sz w:val="21"/>
          <w:szCs w:val="21"/>
          <w:lang w:val="en-US" w:eastAsia="en-US"/>
        </w:rPr>
        <w:t>το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υ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Δη</w:t>
      </w:r>
      <w:r>
        <w:rPr>
          <w:rFonts w:ascii="Arial" w:eastAsia="Arial" w:hAnsi="Arial" w:cs="Arial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οτι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ύ 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μβ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sz w:val="21"/>
          <w:szCs w:val="21"/>
          <w:lang w:val="en-US" w:eastAsia="en-US"/>
        </w:rPr>
        <w:t>ίου</w:t>
      </w:r>
      <w:r>
        <w:rPr>
          <w:rFonts w:ascii="Arial" w:eastAsia="Arial" w:hAnsi="Arial" w:cs="Arial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.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παρού</w:t>
      </w:r>
      <w:r>
        <w:rPr>
          <w:rFonts w:ascii="Arial" w:eastAsia="Arial" w:hAnsi="Arial" w:cs="Arial"/>
          <w:sz w:val="21"/>
          <w:szCs w:val="21"/>
          <w:lang w:val="en-US" w:eastAsia="en-US"/>
        </w:rPr>
        <w:t>σα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από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sz w:val="21"/>
          <w:szCs w:val="21"/>
          <w:lang w:val="en-US" w:eastAsia="en-US"/>
        </w:rPr>
        <w:t>η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 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οι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οπ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ιηθ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εί  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ω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ω  μέλη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ων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>ά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ων  κ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ι  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α  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>αρτη</w:t>
      </w:r>
      <w:r>
        <w:rPr>
          <w:rFonts w:ascii="Arial" w:eastAsia="Arial" w:hAnsi="Arial" w:cs="Arial"/>
          <w:spacing w:val="2"/>
          <w:sz w:val="21"/>
          <w:szCs w:val="21"/>
          <w:lang w:val="en-US" w:eastAsia="en-US"/>
        </w:rPr>
        <w:t>θ</w:t>
      </w:r>
      <w:r>
        <w:rPr>
          <w:rFonts w:ascii="Arial" w:eastAsia="Arial" w:hAnsi="Arial" w:cs="Arial"/>
          <w:sz w:val="21"/>
          <w:szCs w:val="21"/>
          <w:lang w:val="en-US" w:eastAsia="en-US"/>
        </w:rPr>
        <w:t>εί  σ</w:t>
      </w:r>
      <w:r>
        <w:rPr>
          <w:rFonts w:ascii="Arial" w:eastAsia="Arial" w:hAnsi="Arial" w:cs="Arial"/>
          <w:sz w:val="21"/>
          <w:szCs w:val="21"/>
          <w:lang w:val="en-US" w:eastAsia="en-US"/>
        </w:rPr>
        <w:t>τ</w:t>
      </w:r>
      <w:r>
        <w:rPr>
          <w:rFonts w:ascii="Arial" w:eastAsia="Arial" w:hAnsi="Arial" w:cs="Arial"/>
          <w:sz w:val="21"/>
          <w:szCs w:val="21"/>
          <w:lang w:val="en-US" w:eastAsia="en-US"/>
        </w:rPr>
        <w:t>ο </w:t>
      </w:r>
      <w:r>
        <w:rPr>
          <w:rFonts w:ascii="Arial" w:eastAsia="Arial" w:hAnsi="Arial" w:cs="Arial"/>
          <w:sz w:val="21"/>
          <w:szCs w:val="21"/>
          <w:lang w:val="en-US" w:eastAsia="en-US"/>
        </w:rPr>
        <w:t>Πρό</w:t>
      </w:r>
      <w:r>
        <w:rPr>
          <w:rFonts w:ascii="Arial" w:eastAsia="Arial" w:hAnsi="Arial" w:cs="Arial"/>
          <w:sz w:val="21"/>
          <w:szCs w:val="21"/>
          <w:lang w:val="en-US" w:eastAsia="en-US"/>
        </w:rPr>
        <w:t>γ</w:t>
      </w:r>
      <w:r>
        <w:rPr>
          <w:rFonts w:ascii="Arial" w:eastAsia="Arial" w:hAnsi="Arial" w:cs="Arial"/>
          <w:sz w:val="21"/>
          <w:szCs w:val="21"/>
          <w:lang w:val="en-US" w:eastAsia="en-US"/>
        </w:rPr>
        <w:t>ρα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μμα </w:t>
      </w:r>
      <w:r>
        <w:rPr>
          <w:rFonts w:ascii="Arial" w:eastAsia="Arial" w:hAnsi="Arial" w:cs="Arial"/>
          <w:sz w:val="21"/>
          <w:szCs w:val="21"/>
          <w:lang w:val="en-US" w:eastAsia="en-US"/>
        </w:rPr>
        <w:t>«Διαύ</w:t>
      </w:r>
      <w:r>
        <w:rPr>
          <w:rFonts w:ascii="Arial" w:eastAsia="Arial" w:hAnsi="Arial" w:cs="Arial"/>
          <w:sz w:val="21"/>
          <w:szCs w:val="21"/>
          <w:lang w:val="en-US" w:eastAsia="en-US"/>
        </w:rPr>
        <w:t>γε</w:t>
      </w:r>
      <w:r>
        <w:rPr>
          <w:rFonts w:ascii="Arial" w:eastAsia="Arial" w:hAnsi="Arial" w:cs="Arial"/>
          <w:sz w:val="21"/>
          <w:szCs w:val="21"/>
          <w:lang w:val="en-US" w:eastAsia="en-US"/>
        </w:rPr>
        <w:t>ια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» </w:t>
      </w:r>
      <w:r>
        <w:rPr>
          <w:rFonts w:ascii="Arial" w:eastAsia="Arial" w:hAnsi="Arial" w:cs="Arial"/>
          <w:sz w:val="21"/>
          <w:szCs w:val="21"/>
          <w:lang w:val="en-US" w:eastAsia="en-US"/>
        </w:rPr>
        <w:t>(</w:t>
      </w:r>
      <w:r>
        <w:rPr>
          <w:rFonts w:ascii="Arial" w:eastAsia="Arial" w:hAnsi="Arial" w:cs="Arial"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. </w:t>
      </w:r>
      <w:r>
        <w:rPr>
          <w:rFonts w:ascii="Arial" w:eastAsia="Arial" w:hAnsi="Arial" w:cs="Arial"/>
          <w:sz w:val="21"/>
          <w:szCs w:val="21"/>
          <w:lang w:val="en-US" w:eastAsia="en-US"/>
        </w:rPr>
        <w:t>3861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/</w:t>
      </w:r>
      <w:r>
        <w:rPr>
          <w:rFonts w:ascii="Arial" w:eastAsia="Arial" w:hAnsi="Arial" w:cs="Arial"/>
          <w:sz w:val="21"/>
          <w:szCs w:val="21"/>
          <w:lang w:val="en-US" w:eastAsia="en-US"/>
        </w:rPr>
        <w:t>20</w:t>
      </w:r>
      <w:r>
        <w:rPr>
          <w:rFonts w:ascii="Arial" w:eastAsia="Arial" w:hAnsi="Arial" w:cs="Arial"/>
          <w:sz w:val="21"/>
          <w:szCs w:val="21"/>
          <w:lang w:val="en-US" w:eastAsia="en-US"/>
        </w:rPr>
        <w:t>1</w:t>
      </w:r>
      <w:r>
        <w:rPr>
          <w:rFonts w:ascii="Arial" w:eastAsia="Arial" w:hAnsi="Arial" w:cs="Arial"/>
          <w:sz w:val="21"/>
          <w:szCs w:val="21"/>
          <w:lang w:val="en-US" w:eastAsia="en-US"/>
        </w:rPr>
        <w:t>0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, </w:t>
      </w:r>
      <w:r>
        <w:rPr>
          <w:rFonts w:ascii="Arial" w:eastAsia="Arial" w:hAnsi="Arial" w:cs="Arial"/>
          <w:sz w:val="21"/>
          <w:szCs w:val="21"/>
          <w:lang w:val="en-US" w:eastAsia="en-US"/>
        </w:rPr>
        <w:t>ΦΕ</w:t>
      </w:r>
      <w:r>
        <w:rPr>
          <w:rFonts w:ascii="Arial" w:eastAsia="Arial" w:hAnsi="Arial" w:cs="Arial"/>
          <w:sz w:val="21"/>
          <w:szCs w:val="21"/>
          <w:lang w:val="en-US" w:eastAsia="en-US"/>
        </w:rPr>
        <w:t xml:space="preserve">Κ </w:t>
      </w:r>
      <w:r>
        <w:rPr>
          <w:rFonts w:ascii="Arial" w:eastAsia="Arial" w:hAnsi="Arial" w:cs="Arial"/>
          <w:sz w:val="21"/>
          <w:szCs w:val="21"/>
          <w:lang w:val="en-US" w:eastAsia="en-US"/>
        </w:rPr>
        <w:t>112/τ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spacing w:val="1"/>
          <w:sz w:val="21"/>
          <w:szCs w:val="21"/>
          <w:lang w:val="en-US" w:eastAsia="en-US"/>
        </w:rPr>
        <w:t>)</w:t>
      </w:r>
      <w:r>
        <w:rPr>
          <w:rFonts w:ascii="Arial" w:eastAsia="Arial" w:hAnsi="Arial" w:cs="Arial"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sz w:val="21"/>
          <w:szCs w:val="21"/>
          <w:lang w:val="en-US" w:eastAsia="en-US"/>
        </w:rPr>
        <w:br/>
      </w:r>
      <w:r>
        <w:t xml:space="preserve">  </w:t>
      </w:r>
    </w:p>
    <w:p>
      <w:pPr>
        <w:jc w:val="center"/>
      </w:pP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Η 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ύ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α 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πό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φ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ση 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έ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λ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β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ε 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ύ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ξ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τα 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ιθ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ό : </w:t>
      </w:r>
      <w:r>
        <w:rPr>
          <w:rFonts w:ascii="Arial" w:eastAsia="Arial" w:hAnsi="Arial" w:cs="Arial"/>
          <w:b/>
          <w:bCs/>
          <w:sz w:val="21"/>
          <w:szCs w:val="21"/>
        </w:rPr>
        <w:t>4/2025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.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Ο 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Π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ρό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ε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δ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ρος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 xml:space="preserve"> τ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ου Δη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ο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τικ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ού Σ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μβο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υ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λί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ου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br/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b/>
          <w:bCs/>
          <w:spacing w:val="2"/>
          <w:sz w:val="21"/>
          <w:szCs w:val="21"/>
          <w:lang w:val="en-US" w:eastAsia="en-US"/>
        </w:rPr>
        <w:t>θ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ν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ά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σ</w:t>
      </w:r>
      <w:r>
        <w:rPr>
          <w:rFonts w:ascii="Arial" w:eastAsia="Arial" w:hAnsi="Arial" w:cs="Arial"/>
          <w:b/>
          <w:bCs/>
          <w:spacing w:val="1"/>
          <w:sz w:val="21"/>
          <w:szCs w:val="21"/>
          <w:lang w:val="en-US" w:eastAsia="en-US"/>
        </w:rPr>
        <w:t>ι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 xml:space="preserve">ος Γ. 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Μα</w:t>
      </w:r>
      <w:r>
        <w:rPr>
          <w:rFonts w:ascii="Arial" w:eastAsia="Arial" w:hAnsi="Arial" w:cs="Arial"/>
          <w:b/>
          <w:bCs/>
          <w:spacing w:val="3"/>
          <w:sz w:val="21"/>
          <w:szCs w:val="21"/>
          <w:lang w:val="en-US" w:eastAsia="en-US"/>
        </w:rPr>
        <w:t>ρ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α</w:t>
      </w:r>
      <w:r>
        <w:rPr>
          <w:rFonts w:ascii="Arial" w:eastAsia="Arial" w:hAnsi="Arial" w:cs="Arial"/>
          <w:b/>
          <w:bCs/>
          <w:spacing w:val="2"/>
          <w:sz w:val="21"/>
          <w:szCs w:val="21"/>
          <w:lang w:val="en-US" w:eastAsia="en-US"/>
        </w:rPr>
        <w:t>μ</w:t>
      </w:r>
      <w:r>
        <w:rPr>
          <w:rFonts w:ascii="Arial" w:eastAsia="Arial" w:hAnsi="Arial" w:cs="Arial"/>
          <w:b/>
          <w:bCs/>
          <w:sz w:val="21"/>
          <w:szCs w:val="21"/>
          <w:lang w:val="en-US" w:eastAsia="en-US"/>
        </w:rPr>
        <w:t>ής</w:t>
      </w:r>
    </w:p>
    <w:sectPr>
      <w:footerReference w:type="default" r:id="rId5"/>
      <w:pgMar w:header="708" w:footer="708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/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instrText xml:space="preserve"> PAGE </w:instrText>
    </w:r>
    <w:r>
      <w:fldChar w:fldCharType="separate"/>
    </w:r>
    <w:r>
      <w:t>3</w:t>
    </w:r>
    <w:r>
      <w:fldChar w:fldCharType="end"/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>
    <w:doNotExpandShiftReturn/>
  </w:compat>
  <w:rsids>
    <w:rsidRoot w:val="00000000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footer" Target="footer1.xml" /><Relationship Id="rId6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3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