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/>
        <w:ind w:left="150"/>
      </w:pPr>
      <w:r>
        <w:rPr>
          <w:strike w:val="0"/>
          <w:sz w:val="18"/>
          <w:szCs w:val="18"/>
          <w:u w:val="none"/>
        </w:rPr>
        <w:drawing>
          <wp:inline>
            <wp:extent cx="1409700" cy="13716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3621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 xml:space="preserve">  </w:t>
      </w:r>
    </w:p>
    <w:p>
      <w:pPr>
        <w:jc w:val="center"/>
      </w:pPr>
      <w:r>
        <w:rPr>
          <w:rFonts w:ascii="Arial" w:eastAsia="Arial" w:hAnsi="Arial" w:cs="Arial"/>
          <w:b/>
          <w:bCs/>
        </w:rPr>
        <w:t>Î ÏÎ±ÎºÏ„Î¹ÎºÎ¬ Î”Î¹Î¿Î¹ÎºÎ·Ï„Î¹ÎºÎ¿Ï Î£Ï…Î¼Î²Î¿Ï…Î»Î¯Î¿Ï…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t>Î£Ï…Î½ÎµÎ´ÏÎ¯Î±ÏƒÎ· </w:t>
      </w:r>
      <w:r>
        <w:t xml:space="preserve">27-11-2024 </w:t>
      </w:r>
      <w:r>
        <w:rPr>
          <w:sz w:val="30"/>
          <w:szCs w:val="30"/>
          <w:vertAlign w:val="superscript"/>
        </w:rPr>
        <w:t>Î· </w:t>
      </w:r>
      <w:r>
        <w:t>/ 27-11-2024</w:t>
      </w:r>
    </w:p>
    <w:p>
      <w:pPr>
        <w:spacing w:before="240" w:after="240"/>
      </w:pPr>
      <w:r>
        <w:rPr>
          <w:rFonts w:ascii="Tahoma" w:eastAsia="Tahoma" w:hAnsi="Tahoma" w:cs="Tahoma"/>
          <w:sz w:val="22"/>
          <w:szCs w:val="22"/>
        </w:rPr>
        <w:t xml:space="preserve">Î£Ï„Î·Î½ Î‘Î¸Î®Î½Î± </w:t>
      </w:r>
      <w:r>
        <w:t>27-11-2024</w:t>
      </w:r>
      <w:r>
        <w:rPr>
          <w:rFonts w:ascii="Tahoma" w:eastAsia="Tahoma" w:hAnsi="Tahoma" w:cs="Tahoma"/>
          <w:sz w:val="22"/>
          <w:szCs w:val="22"/>
        </w:rPr>
        <w:t>, Î·Î¼Î</w:t>
      </w:r>
      <w:r>
        <w:rPr>
          <w:rFonts w:ascii="Tahoma" w:eastAsia="Tahoma" w:hAnsi="Tahoma" w:cs="Tahoma"/>
          <w:sz w:val="22"/>
          <w:szCs w:val="22"/>
        </w:rPr>
        <w:softHyphen/>
        <w:t xml:space="preserve">ÏÎ± </w:t>
      </w:r>
      <w:r>
        <w:t>Î¤ÎµÏ„Î¬ÏÏ„Î·</w:t>
      </w:r>
      <w:r>
        <w:rPr>
          <w:rFonts w:ascii="Tahoma" w:eastAsia="Tahoma" w:hAnsi="Tahoma" w:cs="Tahoma"/>
          <w:sz w:val="22"/>
          <w:szCs w:val="22"/>
        </w:rPr>
        <w:t xml:space="preserve"> ÎºÎ±Î¹ ÏŽÏÎ± </w:t>
      </w:r>
      <w:r>
        <w:t>13:00</w:t>
      </w:r>
      <w:r>
        <w:rPr>
          <w:rFonts w:ascii="Tahoma" w:eastAsia="Tahoma" w:hAnsi="Tahoma" w:cs="Tahoma"/>
          <w:sz w:val="22"/>
          <w:szCs w:val="22"/>
        </w:rPr>
        <w:t> Ï€.Î¼., ÏƒÏ…Î½Î®Î»Î¸Î±Î½ Ï„Î± Î¼Î</w:t>
      </w:r>
      <w:r>
        <w:rPr>
          <w:rFonts w:ascii="Tahoma" w:eastAsia="Tahoma" w:hAnsi="Tahoma" w:cs="Tahoma"/>
          <w:sz w:val="22"/>
          <w:szCs w:val="22"/>
        </w:rPr>
        <w:softHyphen/>
        <w:t xml:space="preserve">Î»Î· Ï„Î¿Ï… Î”Î¹Î¿Î¹ÎºÎ·Ï„Î¹ÎºÎ¿Ï Î£Ï…Î¼Î²Î¿Ï…Î»Î¯Î¿Ï… Ï„Î¿Ï… Î•Î»Î»Î·Î½Î¹ÎºÎ¿Ï Î“ÎµÏ‰ÏÎ³Î¹ÎºÎ¿Ï ÎŸÏÎ³Î±Î½Î¹ÏƒÎ¼Î¿Ï - Î”Î—ÎœÎ—Î¤Î¡Î‘ ÏƒÏ„Î·Î½ </w:t>
      </w:r>
      <w:r>
        <w:t>21/2024</w:t>
      </w:r>
      <w:r>
        <w:rPr>
          <w:rFonts w:ascii="Tahoma" w:eastAsia="Tahoma" w:hAnsi="Tahoma" w:cs="Tahoma"/>
          <w:sz w:val="28"/>
          <w:szCs w:val="28"/>
          <w:vertAlign w:val="superscript"/>
        </w:rPr>
        <w:t>Î·</w:t>
      </w:r>
      <w:r>
        <w:rPr>
          <w:rFonts w:ascii="Tahoma" w:eastAsia="Tahoma" w:hAnsi="Tahoma" w:cs="Tahoma"/>
          <w:sz w:val="22"/>
          <w:szCs w:val="22"/>
        </w:rPr>
        <w:t xml:space="preserve"> Î£Ï…Î½ÎµÎ´ÏÎ¯Î±ÏƒÎ· Î³Î¹Î± Ï„Î¿ Î</w:t>
      </w:r>
      <w:r>
        <w:rPr>
          <w:rFonts w:ascii="Tahoma" w:eastAsia="Tahoma" w:hAnsi="Tahoma" w:cs="Tahoma"/>
          <w:sz w:val="22"/>
          <w:szCs w:val="22"/>
        </w:rPr>
        <w:softHyphen/>
        <w:t xml:space="preserve">Ï„Î¿Ï‚ 2023 ÏƒÏ„Î± Î³ÏÎ±Ï†ÎµÎ¯Î± Ï„Î¿Ï… ÎŸÏÎ³Î±Î½Î¹ÏƒÎ¼Î¿Ï, ÎµÏ€Î¯ Ï„Î·Ï‚ Î¿Î´Î¿Ï ÎšÎ¿Ï…ÏÏ„Î¯Î´Î¿Ï… 56-58 &amp; ÎÎ¹ÏÎ²Î¬Î½Î±, ÏÏƒÏ„ÎµÏÎ± Î±Ï€ÏŒ Ï„Î·Î½ Î¼Îµ Î±ÏÎ¹Î¸Î¼. Ï€ÏÏ‰Ï„. </w:t>
      </w:r>
      <w:r>
        <w:rPr>
          <w:rFonts w:ascii="Tahoma" w:eastAsia="Tahoma" w:hAnsi="Tahoma" w:cs="Tahoma"/>
          <w:sz w:val="22"/>
          <w:szCs w:val="22"/>
        </w:rPr>
        <w:t> Ï€ÏÏŒÏƒÎºÎ»Î·ÏƒÎ· Ï„Î¿Ï… Î ÏÎ¿Î</w:t>
      </w:r>
      <w:r>
        <w:rPr>
          <w:rFonts w:ascii="Tahoma" w:eastAsia="Tahoma" w:hAnsi="Tahoma" w:cs="Tahoma"/>
          <w:sz w:val="22"/>
          <w:szCs w:val="22"/>
        </w:rPr>
        <w:softHyphen/>
        <w:t>Î´ÏÎ¿Ï… Ï„Î¿Ï… Î”.Î£. ÎšÎ±Î¸Î·Î³Î·Ï„Î® Î£Î</w:t>
      </w:r>
      <w:r>
        <w:rPr>
          <w:rFonts w:ascii="Tahoma" w:eastAsia="Tahoma" w:hAnsi="Tahoma" w:cs="Tahoma"/>
          <w:sz w:val="22"/>
          <w:szCs w:val="22"/>
        </w:rPr>
        <w:softHyphen/>
        <w:t>ÏÎºÎ¿Ï… Î§Î±ÏÎ¿Ï…Ï„Î¿Ï…Î½Î¹Î¬Î½.</w:t>
      </w:r>
    </w:p>
    <w:p>
      <w:pPr>
        <w:spacing w:before="240" w:after="240"/>
      </w:pPr>
      <w:r>
        <w:t> </w:t>
      </w:r>
    </w:p>
    <w:p>
      <w:r>
        <w:rPr>
          <w:rFonts w:ascii="Arial" w:eastAsia="Arial" w:hAnsi="Arial" w:cs="Arial"/>
          <w:b/>
          <w:bCs/>
          <w:color w:val="000000"/>
        </w:rPr>
        <w:t>Î Î±ÏÏŒÎ½Ï„Î± Î¼Î</w:t>
      </w:r>
      <w:r>
        <w:rPr>
          <w:rFonts w:ascii="Arial" w:eastAsia="Arial" w:hAnsi="Arial" w:cs="Arial"/>
          <w:b/>
          <w:bCs/>
          <w:color w:val="000000"/>
        </w:rPr>
        <w:softHyphen/>
        <w:t>Î»Î· Ï„Î¿Ï… Î”.Î£.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b/>
          <w:bCs/>
          <w:color w:val="000000"/>
          <w:u w:val="single" w:color="000000"/>
        </w:rPr>
        <w:t>Î¤Î± Ï„Î±ÎºÏ„Î¹ÎºÎ¬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8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7.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8.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9.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10.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11.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12.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13.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14.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15.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16.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17.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18.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19.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21.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22.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23.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24.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25.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26.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27.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28.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29.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30.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31.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32.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33.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34.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35.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36.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37.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38.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39.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40.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41.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42.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43.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44.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45.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46.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47.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48.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49.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Î£Î¼ÏÏÎ½Î·Ï‚  Î”Î·Î¼Î®Ï„ÏÎ¹Î¿Ï‚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Î£Î¯Î¼Î¿Ï…  Î•Î¹ÏÎ®Î½Î·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  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 3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  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 1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  Î²Î³Î´ÎµÎ¶Î·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  Î³Î´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  Î³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Î²Î³Î´ÎµÎ¶Î·Î¸Î¹ÎºÎ»Î¼Î½  Î²Î³Î´ÎµÎ¶Î·Î¸Î¹ÎºÎ»Î¼Î½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Î²Î³Î´ÎµÎ¶Î·Î¸Î¹ÎºÎ»Î¼  Î²Î³Î´ÎµÎ¶Î·Î¸Î¹ÎºÎ»Î¼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Î²Î³Î´ÎµÎ¶Î·Î¸Î¹ÎºÎ»  Î²Î³Î´ÎµÎ¶Î·Î¸Î¹ÎºÎ»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  Î²Î³Î´ÎµÎ¶Î·Î¸Î¹Îº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  Î²Î³Î´ÎµÎ¶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  Î²Î³Î´ÎµÎ¶Î·Î¸Î¹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  Î²Î³Î´ÎµÎ¶Î·Î¸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  Î³Î´Îµ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  Î³Î´ÎµÎ¶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Î±Ï‚  Î±Ï‚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Î³Î´ÎµÎ¶Î·Î¸Î¹ÎºÎ»Î¼Î½Î¾  Î³Î´ÎµÎ¶Î·Î¸Î¹ÎºÎ»Î¼Î½Î¾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Î³Î´ÎµÎ¶Î·Î¸Î¹ÎºÎ»Î¼Î½  Î³Î´ÎµÎ¶Î·Î¸Î¹ÎºÎ»Î¼Î½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Î³Î´ÎµÎ¶Î·Î¸Î¹ÎºÎ»Î¼  Î³Î´ÎµÎ¶Î·Î¸Î¹ÎºÎ»Î¼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  Î³Î´ÎµÎ¶Î·Î¸Î¹ÎºÎ»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  Î³Î´ÎµÎ¶Î·Î¸Î¹Îº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  Î³Î´ÎµÎ¶Î·Î¸Î¹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  Î³Î´ÎµÎ¶Î·Î¸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  Î³Î´ÎµÎ¶Î·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  Î²Î³Î´Îµ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  Î²Î³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  Î²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Î¤ÏƒÎ¹ÏÎ¯ÎºÎ±  Î‘Î»ÎµÎ¾Î¬Î½Î´ÏÎ±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Î›Ï…ÏÏ„Î¶Î®  Î‘Î³Î³ÎµÎ»Î¹ÎºÎ®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Î“Îµ  ÎœÎ±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Î“ÎµÎ½  ÎœÎ±Ï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Î‘  Î“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Î¦Ï  Î‘Ï†ÏÎ¿Î´Î¯Ï„Î·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Î’Î»Î¬Ï‡Î¿Ï‚  ÎšÏ‰Î½ÏƒÏ„Î±Î½Ï„Î¯Î½Î¿Ï‚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wercxv  hyy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  Î±Î²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  Î±Î²Î³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  Î²Î³Î´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Î±Î²Î³Î´ÎµÎ¶Î·Î¸Î¹ÎºÎ»Î¼  Î±Î²Î³Î´ÎµÎ¶Î·Î¸Î¹ÎºÎ»Î¼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Î±Î²Î³Î´ÎµÎ¶Î·Î¸Î¹ÎºÎ»  Î±Î²Î³Î´ÎµÎ¶Î·Î¸Î¹ÎºÎ»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Î±Î²Î³Î´ÎµÎ¶Î·Î¸Î¹Îº  Î±Î²Î³Î´ÎµÎ¶Î·Î¸Î¹Îº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  Î±Î²Î³Î´ÎµÎ¶Î·Î¸Î¹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  Î±Î²Î³Î´ÎµÎ¶Î·Î¸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  Î±Î²Î³Î´ÎµÎ¶Î·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  Î±Î²Î³Î´ÎµÎ¶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  Î±Î²Î³Î´Îµ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  Î±Î²Î³Î´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ÎœÏ€Î¿ÏÏÎ±Ï‚  Î’Î±ÏƒÎ¯Î»ÎµÎ¹Î¿Ï‚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 ÏÏŒÎµÎ´ÏÎ¿Ï‚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Î“ÏÎ±Î¼Î¼Î±Ï„Î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Î±Ï‚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 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 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Î“ÏÎ±Î¼Î¼Î±Ï„Î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Î±Ï‚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Î‘Î½Ï„Î¹Ï€ÏÏŒÎµÎ´ÏÎ¿Ï‚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 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r>
        <w:rPr>
          <w:rFonts w:ascii="Tahoma" w:eastAsia="Tahoma" w:hAnsi="Tahoma" w:cs="Tahoma"/>
          <w:b/>
          <w:bCs/>
          <w:sz w:val="22"/>
          <w:szCs w:val="22"/>
        </w:rPr>
        <w:t>Î“ÏÎ±Î¼Î¼Î±Ï„Î</w:t>
      </w:r>
      <w:r>
        <w:rPr>
          <w:rFonts w:ascii="Tahoma" w:eastAsia="Tahoma" w:hAnsi="Tahoma" w:cs="Tahoma"/>
          <w:b/>
          <w:bCs/>
          <w:sz w:val="22"/>
          <w:szCs w:val="22"/>
        </w:rPr>
        <w:softHyphen/>
        <w:t>Î±Ï‚ Ï„Î¿Ï… Î”.Î£.</w:t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Î§ÏÎ</w:t>
      </w:r>
      <w:r>
        <w:rPr>
          <w:rFonts w:ascii="Tahoma" w:eastAsia="Tahoma" w:hAnsi="Tahoma" w:cs="Tahoma"/>
          <w:sz w:val="22"/>
          <w:szCs w:val="22"/>
        </w:rPr>
        <w:softHyphen/>
        <w:t>Î· Î“ÏÎ±Î¼Î¼Î±Ï„Î</w:t>
      </w:r>
      <w:r>
        <w:rPr>
          <w:rFonts w:ascii="Tahoma" w:eastAsia="Tahoma" w:hAnsi="Tahoma" w:cs="Tahoma"/>
          <w:sz w:val="22"/>
          <w:szCs w:val="22"/>
        </w:rPr>
        <w:softHyphen/>
        <w:t>Î± Ï„Î¿Ï… Î”Î¹Î¿Î¹ÎºÎ·Ï„Î¹ÎºÎ¿Ï Î£Ï…Î¼Î²Î¿Ï…Î»Î¯Î¿Ï… ÎµÎºÏ„ÎµÎ»ÎµÎ¯ Î· Ï…Ï€Î¬Î»Î»Î·Î»Î¿Ï‚ Ï„Î¿Ï… ÎŸÏÎ³Î±Î½Î¹ÏƒÎ¼Î¿Ï ÎºÎ± Î‘Î¹ÎºÎ±Ï„ÎµÏÎ¯Î½Î· ÎÎ¯ÎºÎ¿Ï….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Î— Î£Ï…Î½ÎµÎ´ÏÎ¯Î±ÏƒÎ· Ï€ÏÎ±Î³Î¼Î±Ï„Î¿Ï€Î¿Î¹Î®Î¸Î·ÎºÎµ ÎºÎ±Î¹ Î¼Îµ Ï„Î·Î»ÎµÎ´Î¹Î¬ÏƒÎºÎµÏˆÎ· Î¼Î</w:t>
      </w:r>
      <w:r>
        <w:rPr>
          <w:rFonts w:ascii="Tahoma" w:eastAsia="Tahoma" w:hAnsi="Tahoma" w:cs="Tahoma"/>
          <w:sz w:val="22"/>
          <w:szCs w:val="22"/>
        </w:rPr>
        <w:softHyphen/>
        <w:t>ÏƒÏ‰ Ï„Î·Ï‚ Ï…Ï€Î·ÏÎµÏƒÎ¯Î±Ï‚ </w:t>
      </w:r>
      <w:r>
        <w:rPr>
          <w:rFonts w:ascii="Tahoma" w:eastAsia="Tahoma" w:hAnsi="Tahoma" w:cs="Tahoma"/>
          <w:sz w:val="22"/>
          <w:szCs w:val="22"/>
        </w:rPr>
        <w:fldChar w:fldCharType="begin"/>
      </w:r>
      <w:r>
        <w:rPr>
          <w:rFonts w:ascii="Tahoma" w:eastAsia="Tahoma" w:hAnsi="Tahoma" w:cs="Tahoma"/>
          <w:sz w:val="22"/>
          <w:szCs w:val="22"/>
        </w:rPr>
        <w:instrText xml:space="preserve"> HYPERLINK "http://epresence.gov.gr/" \t "_blank" </w:instrText>
      </w:r>
      <w:r>
        <w:rPr>
          <w:rFonts w:ascii="Tahoma" w:eastAsia="Tahoma" w:hAnsi="Tahoma" w:cs="Tahoma"/>
          <w:sz w:val="22"/>
          <w:szCs w:val="22"/>
        </w:rPr>
        <w:fldChar w:fldCharType="separate"/>
      </w:r>
      <w:r>
        <w:rPr>
          <w:rFonts w:ascii="Tahoma" w:eastAsia="Tahoma" w:hAnsi="Tahoma" w:cs="Tahoma"/>
          <w:color w:val="0000EE"/>
          <w:sz w:val="22"/>
          <w:szCs w:val="22"/>
          <w:u w:val="single" w:color="0000EE"/>
        </w:rPr>
        <w:t>ePresence.gov.gr</w:t>
      </w:r>
      <w:r>
        <w:rPr>
          <w:rFonts w:ascii="Tahoma" w:eastAsia="Tahoma" w:hAnsi="Tahoma" w:cs="Tahoma"/>
          <w:color w:val="0000EE"/>
          <w:sz w:val="22"/>
          <w:szCs w:val="22"/>
          <w:u w:val="single" w:color="0000EE"/>
        </w:rPr>
        <w:fldChar w:fldCharType="end"/>
      </w:r>
      <w:r>
        <w:rPr>
          <w:rFonts w:ascii="Tahoma" w:eastAsia="Tahoma" w:hAnsi="Tahoma" w:cs="Tahoma"/>
          <w:sz w:val="22"/>
          <w:szCs w:val="22"/>
        </w:rPr>
        <w:t>.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Î£Ï„Î·Î½ Î±Î¯Î¸Î¿Ï…ÏƒÎ± Ï„Î¿Ï… Î”.Î£., ÏƒÏ„Î·Î½ Î</w:t>
      </w:r>
      <w:r>
        <w:rPr>
          <w:rFonts w:ascii="Tahoma" w:eastAsia="Tahoma" w:hAnsi="Tahoma" w:cs="Tahoma"/>
          <w:sz w:val="22"/>
          <w:szCs w:val="22"/>
        </w:rPr>
        <w:softHyphen/>
        <w:t>Î´ÏÎ± Ï„Î¿Ï… ÎŸÏÎ³Î±Î½Î¹ÏƒÎ¼Î¿Ï, Ï€Î±ÏÎµÏ…ÏÎ¯ÏƒÎºÎ¿Î½Ï„Î±Î¹ Î¿ Î ÏÏŒÎµÎ´ÏÎ¿Ï‚ Ï„Î¿Ï… Î”.Î£., Î· Î‘Î½Ï„Î¹Ï€ÏÏŒÎµÎ´ÏÎ¿Ï‚, Î¿ Î”Î¹ÎµÏ…Î¸ÏÎ½Ï‰Î½ Î£ÏÎ¼Î²Î¿Ï…Î»Î¿Ï‚, Ï„Î± Î¼Î</w:t>
      </w:r>
      <w:r>
        <w:rPr>
          <w:rFonts w:ascii="Tahoma" w:eastAsia="Tahoma" w:hAnsi="Tahoma" w:cs="Tahoma"/>
          <w:sz w:val="22"/>
          <w:szCs w:val="22"/>
        </w:rPr>
        <w:softHyphen/>
        <w:t>Î»Î· Ï„Î¿Ï… Î”.Î£. Îº.Îº. </w:t>
      </w:r>
      <w:r>
        <w:t xml:space="preserve"> </w:t>
      </w:r>
    </w:p>
    <w:p>
      <w:r>
        <w:t>Î£Î¼ÏÏÎ½Î·Ï‚ Î”Î·Î¼Î®Ï„ÏÎ¹Î¿Ï‚</w:t>
      </w:r>
    </w:p>
    <w:p>
      <w:r>
        <w:t>Î£Î¯Î¼Î¿Ï… Î•Î¹ÏÎ®Î½Î·</w:t>
      </w:r>
    </w:p>
    <w:p>
      <w:r>
        <w:t>Î¤Î±ÎºÏ„Î¹ÎºÏŒ ÎœÎ</w:t>
      </w:r>
      <w:r>
        <w:softHyphen/>
        <w:t>Î»Î¿Ï‚ 3</w:t>
      </w:r>
    </w:p>
    <w:p>
      <w:r>
        <w:t>Î¤Î±ÎºÏ„Î¹ÎºÏŒ ÎœÎ</w:t>
      </w:r>
      <w:r>
        <w:softHyphen/>
        <w:t>Î»Î¿Ï‚ 1</w:t>
      </w:r>
    </w:p>
    <w:p>
      <w:r>
        <w:t>Î²Î³Î´ÎµÎ¶Î· Î²Î³Î´ÎµÎ¶Î·</w:t>
      </w:r>
    </w:p>
    <w:p>
      <w:r>
        <w:t>Î³Î´ Î³Î´</w:t>
      </w:r>
    </w:p>
    <w:p>
      <w:r>
        <w:t>Î³ Î³</w:t>
      </w:r>
    </w:p>
    <w:p>
      <w:r>
        <w:t>Î²Î³Î´ÎµÎ¶Î·Î¸Î¹ÎºÎ»Î¼Î½ Î²Î³Î´ÎµÎ¶Î·Î¸Î¹ÎºÎ»Î¼Î½</w:t>
      </w:r>
    </w:p>
    <w:p>
      <w:r>
        <w:t>Î²Î³Î´ÎµÎ¶Î·Î¸Î¹ÎºÎ»Î¼ Î²Î³Î´ÎµÎ¶Î·Î¸Î¹ÎºÎ»Î¼</w:t>
      </w:r>
    </w:p>
    <w:p>
      <w:r>
        <w:t>Î²Î³Î´ÎµÎ¶Î·Î¸Î¹ÎºÎ» Î²Î³Î´ÎµÎ¶Î·Î¸Î¹ÎºÎ»</w:t>
      </w:r>
    </w:p>
    <w:p>
      <w:r>
        <w:t>Î²Î³Î´ÎµÎ¶Î·Î¸Î¹Îº Î²Î³Î´ÎµÎ¶Î·Î¸Î¹Îº</w:t>
      </w:r>
    </w:p>
    <w:p>
      <w:r>
        <w:t>Î²Î³Î´ÎµÎ¶ Î²Î³Î´ÎµÎ¶</w:t>
      </w:r>
    </w:p>
    <w:p>
      <w:r>
        <w:t>Î²Î³Î´ÎµÎ¶Î·Î¸Î¹ Î²Î³Î´ÎµÎ¶Î·Î¸Î¹</w:t>
      </w:r>
    </w:p>
    <w:p>
      <w:r>
        <w:t>Î²Î³Î´ÎµÎ¶Î·Î¸ Î²Î³Î´ÎµÎ¶Î·Î¸</w:t>
      </w:r>
    </w:p>
    <w:p>
      <w:r>
        <w:t>Î³Î´Îµ Î³Î´Îµ</w:t>
      </w:r>
    </w:p>
    <w:p>
      <w:r>
        <w:t>Î³Î´ÎµÎ¶ Î³Î´ÎµÎ¶</w:t>
      </w:r>
    </w:p>
    <w:p>
      <w:r>
        <w:t>Î±Ï‚ Î±Ï‚</w:t>
      </w:r>
    </w:p>
    <w:p>
      <w:r>
        <w:t>Î³Î´ÎµÎ¶Î·Î¸Î¹ÎºÎ»Î¼Î½Î¾ Î³Î´ÎµÎ¶Î·Î¸Î¹ÎºÎ»Î¼Î½Î¾</w:t>
      </w:r>
    </w:p>
    <w:p>
      <w:r>
        <w:t>Î³Î´ÎµÎ¶Î·Î¸Î¹ÎºÎ»Î¼Î½ Î³Î´ÎµÎ¶Î·Î¸Î¹ÎºÎ»Î¼Î½</w:t>
      </w:r>
    </w:p>
    <w:p>
      <w:r>
        <w:t>Î³Î´ÎµÎ¶Î·Î¸Î¹ÎºÎ»Î¼ Î³Î´ÎµÎ¶Î·Î¸Î¹ÎºÎ»Î¼</w:t>
      </w:r>
    </w:p>
    <w:p>
      <w:r>
        <w:t>Î³Î´ÎµÎ¶Î·Î¸Î¹ÎºÎ» Î³Î´ÎµÎ¶Î·Î¸Î¹ÎºÎ»</w:t>
      </w:r>
    </w:p>
    <w:p>
      <w:r>
        <w:t>Î³Î´ÎµÎ¶Î·Î¸Î¹Îº Î³Î´ÎµÎ¶Î·Î¸Î¹Îº</w:t>
      </w:r>
    </w:p>
    <w:p>
      <w:r>
        <w:t>Î³Î´ÎµÎ¶Î·Î¸Î¹ Î³Î´ÎµÎ¶Î·Î¸Î¹</w:t>
      </w:r>
    </w:p>
    <w:p>
      <w:r>
        <w:t>Î³Î´ÎµÎ¶Î·Î¸ Î³Î´ÎµÎ¶Î·Î¸</w:t>
      </w:r>
    </w:p>
    <w:p>
      <w:r>
        <w:t>Î³Î´ÎµÎ¶Î· Î³Î´ÎµÎ¶Î·</w:t>
      </w:r>
    </w:p>
    <w:p>
      <w:r>
        <w:t>Î²Î³Î´Îµ Î²Î³Î´Îµ</w:t>
      </w:r>
    </w:p>
    <w:p>
      <w:r>
        <w:t>Î²Î³ Î²Î³</w:t>
      </w:r>
    </w:p>
    <w:p>
      <w:r>
        <w:t>Î² Î²</w:t>
      </w:r>
    </w:p>
    <w:p>
      <w:r>
        <w:t>Î¤ÏƒÎ¹ÏÎ¯ÎºÎ± Î‘Î»ÎµÎ¾Î¬Î½Î´ÏÎ±</w:t>
      </w:r>
    </w:p>
    <w:p>
      <w:r>
        <w:t>Î›Ï…ÏÏ„Î¶Î® Î‘Î³Î³ÎµÎ»Î¹ÎºÎ®</w:t>
      </w:r>
    </w:p>
    <w:p>
      <w:r>
        <w:t>Î“Îµ ÎœÎ±</w:t>
      </w:r>
    </w:p>
    <w:p>
      <w:r>
        <w:t>Î“ÎµÎ½ ÎœÎ±Ï</w:t>
      </w:r>
    </w:p>
    <w:p>
      <w:r>
        <w:t>Î‘ Î“</w:t>
      </w:r>
    </w:p>
    <w:p>
      <w:r>
        <w:t>Î¦Ï Î‘Ï†ÏÎ¿Î´Î¯Ï„Î·</w:t>
      </w:r>
    </w:p>
    <w:p>
      <w:r>
        <w:t>Î’Î»Î¬Ï‡Î¿Ï‚ ÎšÏ‰Î½ÏƒÏ„Î±Î½Ï„Î¯Î½Î¿Ï‚</w:t>
      </w:r>
    </w:p>
    <w:p>
      <w:r>
        <w:t>wercxv hyy</w:t>
      </w:r>
    </w:p>
    <w:p>
      <w:r>
        <w:t>Î±Î² Î±Î²</w:t>
      </w:r>
    </w:p>
    <w:p>
      <w:r>
        <w:t>Î±Î²Î³ Î±Î²Î³</w:t>
      </w:r>
    </w:p>
    <w:p>
      <w:r>
        <w:t>Î²Î³Î´ Î²Î³Î´</w:t>
      </w:r>
    </w:p>
    <w:p>
      <w:r>
        <w:t>Î±Î²Î³Î´ÎµÎ¶Î·Î¸Î¹ÎºÎ»Î¼ Î±Î²Î³Î´ÎµÎ¶Î·Î¸Î¹ÎºÎ»Î¼</w:t>
      </w:r>
    </w:p>
    <w:p>
      <w:r>
        <w:t>Î±Î²Î³Î´ÎµÎ¶Î·Î¸Î¹ÎºÎ» Î±Î²Î³Î´ÎµÎ¶Î·Î¸Î¹ÎºÎ»</w:t>
      </w:r>
    </w:p>
    <w:p>
      <w:r>
        <w:t>Î±Î²Î³Î´ÎµÎ¶Î·Î¸Î¹Îº Î±Î²Î³Î´ÎµÎ¶Î·Î¸Î¹Îº</w:t>
      </w:r>
    </w:p>
    <w:p>
      <w:r>
        <w:t>Î±Î²Î³Î´ÎµÎ¶Î·Î¸Î¹ Î±Î²Î³Î´ÎµÎ¶Î·Î¸Î¹</w:t>
      </w:r>
    </w:p>
    <w:p>
      <w:r>
        <w:t>Î±Î²Î³Î´ÎµÎ¶Î·Î¸ Î±Î²Î³Î´ÎµÎ¶Î·Î¸</w:t>
      </w:r>
    </w:p>
    <w:p>
      <w:r>
        <w:t>Î±Î²Î³Î´ÎµÎ¶Î· Î±Î²Î³Î´ÎµÎ¶Î·</w:t>
      </w:r>
    </w:p>
    <w:p>
      <w:r>
        <w:t>Î±Î²Î³Î´ÎµÎ¶ Î±Î²Î³Î´ÎµÎ¶</w:t>
      </w:r>
    </w:p>
    <w:p>
      <w:r>
        <w:t>Î±Î²Î³Î´Îµ Î±Î²Î³Î´Îµ</w:t>
      </w:r>
    </w:p>
    <w:p>
      <w:r>
        <w:t>Î±Î²Î³Î´ Î±Î²Î³Î´</w:t>
      </w:r>
    </w:p>
    <w:p>
      <w:r>
        <w:t>ÎœÏ€Î¿ÏÏÎ±Ï‚ Î’Î±ÏƒÎ¯Î»ÎµÎ¹Î¿Ï‚</w:t>
      </w:r>
    </w:p>
    <w:p>
      <w:pPr>
        <w:spacing w:line="340" w:lineRule="atLeas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ÎºÎ±Î¸ÏŽÏ‚ ÎµÏ€Î¯ÏƒÎ·Ï‚ ÎºÎ±Î¹ Î· Î“ÏÎ±Î¼Î¼Î±Ï„Î</w:t>
      </w:r>
      <w:r>
        <w:rPr>
          <w:rFonts w:ascii="Tahoma" w:eastAsia="Tahoma" w:hAnsi="Tahoma" w:cs="Tahoma"/>
          <w:sz w:val="22"/>
          <w:szCs w:val="22"/>
        </w:rPr>
        <w:softHyphen/>
        <w:t>Î±Ï‚ Ï„Î¿Ï… Î”.Î£.. ÎœÎ</w:t>
      </w:r>
      <w:r>
        <w:rPr>
          <w:rFonts w:ascii="Tahoma" w:eastAsia="Tahoma" w:hAnsi="Tahoma" w:cs="Tahoma"/>
          <w:sz w:val="22"/>
          <w:szCs w:val="22"/>
        </w:rPr>
        <w:softHyphen/>
        <w:t>ÏƒÏ‰ Ï„Î·Ï‚  Ï…Ï€Î·ÏÎµÏƒÎ¯Î±Ï‚ </w:t>
      </w:r>
      <w:r>
        <w:rPr>
          <w:rFonts w:ascii="Tahoma" w:eastAsia="Tahoma" w:hAnsi="Tahoma" w:cs="Tahoma"/>
          <w:sz w:val="22"/>
          <w:szCs w:val="22"/>
        </w:rPr>
        <w:fldChar w:fldCharType="begin"/>
      </w:r>
      <w:r>
        <w:rPr>
          <w:rFonts w:ascii="Tahoma" w:eastAsia="Tahoma" w:hAnsi="Tahoma" w:cs="Tahoma"/>
          <w:sz w:val="22"/>
          <w:szCs w:val="22"/>
        </w:rPr>
        <w:instrText xml:space="preserve"> HYPERLINK "http://epresence.gov.gr/" \t "_blank" </w:instrText>
      </w:r>
      <w:r>
        <w:rPr>
          <w:rFonts w:ascii="Tahoma" w:eastAsia="Tahoma" w:hAnsi="Tahoma" w:cs="Tahoma"/>
          <w:sz w:val="22"/>
          <w:szCs w:val="22"/>
        </w:rPr>
        <w:fldChar w:fldCharType="separate"/>
      </w:r>
      <w:r>
        <w:rPr>
          <w:rFonts w:ascii="Tahoma" w:eastAsia="Tahoma" w:hAnsi="Tahoma" w:cs="Tahoma"/>
          <w:color w:val="0000EE"/>
          <w:sz w:val="22"/>
          <w:szCs w:val="22"/>
          <w:u w:val="single" w:color="0000EE"/>
        </w:rPr>
        <w:t>ePresence.gov.gr</w:t>
      </w:r>
      <w:r>
        <w:rPr>
          <w:rFonts w:ascii="Tahoma" w:eastAsia="Tahoma" w:hAnsi="Tahoma" w:cs="Tahoma"/>
          <w:color w:val="0000EE"/>
          <w:sz w:val="22"/>
          <w:szCs w:val="22"/>
          <w:u w:val="single" w:color="0000EE"/>
        </w:rPr>
        <w:fldChar w:fldCharType="end"/>
      </w:r>
      <w:r>
        <w:rPr>
          <w:rFonts w:ascii="Tahoma" w:eastAsia="Tahoma" w:hAnsi="Tahoma" w:cs="Tahoma"/>
          <w:sz w:val="22"/>
          <w:szCs w:val="22"/>
        </w:rPr>
        <w:t xml:space="preserve"> ÏƒÏ…Î¼Î¼ÎµÏ„Î</w:t>
      </w:r>
      <w:r>
        <w:rPr>
          <w:rFonts w:ascii="Tahoma" w:eastAsia="Tahoma" w:hAnsi="Tahoma" w:cs="Tahoma"/>
          <w:sz w:val="22"/>
          <w:szCs w:val="22"/>
        </w:rPr>
        <w:softHyphen/>
        <w:t>Ï‡Î¿Ï…Î½ ÎºÎ±Î¹ Ï„Î± Î¼Î</w:t>
      </w:r>
      <w:r>
        <w:rPr>
          <w:rFonts w:ascii="Tahoma" w:eastAsia="Tahoma" w:hAnsi="Tahoma" w:cs="Tahoma"/>
          <w:sz w:val="22"/>
          <w:szCs w:val="22"/>
        </w:rPr>
        <w:softHyphen/>
        <w:t>Î»Î· Ï„Î¿Ï… Î”.Î£. </w:t>
      </w:r>
      <w:r>
        <w:t xml:space="preserve">   </w:t>
      </w:r>
    </w:p>
    <w:p>
      <w:r>
        <w:rPr>
          <w:rFonts w:ascii="Tahoma" w:eastAsia="Tahoma" w:hAnsi="Tahoma" w:cs="Tahoma"/>
          <w:i/>
          <w:iCs/>
          <w:sz w:val="18"/>
          <w:szCs w:val="18"/>
        </w:rPr>
        <w:t> </w:t>
      </w:r>
      <w:r>
        <w:t xml:space="preserve"> </w:t>
      </w:r>
      <w:r>
        <w:rPr>
          <w:rFonts w:ascii="Tahoma" w:eastAsia="Tahoma" w:hAnsi="Tahoma" w:cs="Tahoma"/>
          <w:i/>
          <w:iCs/>
          <w:sz w:val="18"/>
          <w:szCs w:val="18"/>
        </w:rPr>
        <w:t>. Î´ÎµÎ½ Î®Ï„Î±Î½ Ï€Î±ÏÏŽÎ½/Ï€Î±ÏÎ¿ÏÏƒÎ± ÏƒÏ„Î· ÏƒÏ…Î¶Î®Ï„Î·ÏƒÎ· Ï„Ï‰Î½ Î¸ÎµÎ¼Î¬Ï„Ï‰Î½ </w:t>
      </w:r>
      <w:r>
        <w:t>1</w:t>
      </w:r>
    </w:p>
    <w:p>
      <w:r>
        <w:t> </w:t>
      </w:r>
      <w:r>
        <w:br/>
      </w:r>
      <w:r>
        <w:t> </w:t>
      </w:r>
    </w:p>
    <w:p>
      <w:pPr>
        <w:spacing w:before="240" w:after="240"/>
        <w:jc w:val="center"/>
      </w:pPr>
      <w:r>
        <w:rPr>
          <w:rFonts w:ascii="Tahoma" w:eastAsia="Tahoma" w:hAnsi="Tahoma" w:cs="Tahoma"/>
          <w:b/>
          <w:bCs/>
          <w:sz w:val="22"/>
          <w:szCs w:val="22"/>
        </w:rPr>
        <w:t>Î—ÎœÎ•Î¡Î—Î£Î™Î‘ Î”Î™Î‘Î¤Î‘ÎžÎ—</w:t>
      </w:r>
    </w:p>
    <w:p>
      <w:r>
        <w:t>1 . Î”Î—ÎœÎŸÎ£ Î’ÎŸÎ›Î’Î—Î£ Î Î‘Î¡ÎŸÎ¥Î£Î™Î‘Î£Î—</w:t>
      </w:r>
    </w:p>
    <w:p>
      <w:pPr>
        <w:jc w:val="center"/>
      </w:pPr>
      <w:r>
        <w:rPr>
          <w:rFonts w:ascii="Tahoma" w:eastAsia="Tahoma" w:hAnsi="Tahoma" w:cs="Tahoma"/>
          <w:b/>
          <w:bCs/>
          <w:sz w:val="22"/>
          <w:szCs w:val="22"/>
        </w:rPr>
        <w:t>Î•ÎÎ‘Î¡ÎžÎ— Î”Î™Î‘Î”Î™ÎšÎ‘Î£Î™Î‘Î£ â€“ Î£Î¥Î–Î—Î¤Î—Î£Î—</w:t>
      </w:r>
    </w:p>
    <w:p>
      <w:r>
        <w:br/>
      </w:r>
      <w:r>
        <w:rPr>
          <w:rFonts w:ascii="Tahoma" w:eastAsia="Tahoma" w:hAnsi="Tahoma" w:cs="Tahoma"/>
          <w:sz w:val="22"/>
          <w:szCs w:val="22"/>
        </w:rPr>
        <w:t>ÎŸ Î ÏÏŒÎµÎ´ÏÎ¿Ï‚ Î±Ï†Î¿Ï Î´Î¹Î±Ï€Î¹ÏƒÏ„ÏŽÎ½ÎµÎ¹ Ï„Î·Î½ ÏÏ€Î±ÏÎ¾Î· Î±Ï€Î±ÏÏ„Î¯Î±Ï‚, ÎºÎ·ÏÏÏƒÏƒÎµÎ¹ Ï„Î·Î½ Î</w:t>
      </w:r>
      <w:r>
        <w:rPr>
          <w:rFonts w:ascii="Tahoma" w:eastAsia="Tahoma" w:hAnsi="Tahoma" w:cs="Tahoma"/>
          <w:sz w:val="22"/>
          <w:szCs w:val="22"/>
        </w:rPr>
        <w:softHyphen/>
        <w:t>Î½Î±ÏÎ¾Î· Ï„Î·Ï‚ 1Î·Ï‚ Î£Ï…Î½ÎµÎ´ÏÎ¯Î±ÏƒÎ·Ï‚ Ï„Î¿Ï… Î”Î¹Î¿Î¹ÎºÎ·Ï„Î¹ÎºÎ¿Ï Î£Ï…Î¼Î²Î¿Ï…Î»Î¯Î¿Ï….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b/>
          <w:bCs/>
          <w:sz w:val="22"/>
          <w:szCs w:val="22"/>
        </w:rPr>
        <w:t>Î•ÎÎ—ÎœÎ•Î¡Î©Î£Î•Î™Î£ Î Î¡ÎŸÎ•Î”Î¡ÎŸÎ¥ Î”.Î£.</w:t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ÎŸ Î ÏÏŒÎµÎ´ÏÎ¿Ï‚ Ï„Î¿Ï… Î”.Î£., ÎšÎ±Î¸Î·Î³Î·Ï„Î®Ï‚ Î£Î</w:t>
      </w:r>
      <w:r>
        <w:rPr>
          <w:rFonts w:ascii="Tahoma" w:eastAsia="Tahoma" w:hAnsi="Tahoma" w:cs="Tahoma"/>
          <w:sz w:val="22"/>
          <w:szCs w:val="22"/>
        </w:rPr>
        <w:softHyphen/>
        <w:t>ÏÎºÎ¿Ï‚ Î§Î±ÏÎ¿Ï…Ï„Î¿Ï…Î½Î¹Î¬Î½, ÎµÎ½Î·Î¼ÎµÏÏŽÎ½ÎµÎ¹ Ï„Î± Î¼Î</w:t>
      </w:r>
      <w:r>
        <w:rPr>
          <w:rFonts w:ascii="Tahoma" w:eastAsia="Tahoma" w:hAnsi="Tahoma" w:cs="Tahoma"/>
          <w:sz w:val="22"/>
          <w:szCs w:val="22"/>
        </w:rPr>
        <w:softHyphen/>
        <w:t>Î»Î· Ï„Î¿Ï… Î”.Î£. Î³Î¹Î± Ï„Î± ÎºÎ¬Ï„Ï‰Î¸Î¹ Î¸Î</w:t>
      </w:r>
      <w:r>
        <w:rPr>
          <w:rFonts w:ascii="Tahoma" w:eastAsia="Tahoma" w:hAnsi="Tahoma" w:cs="Tahoma"/>
          <w:sz w:val="22"/>
          <w:szCs w:val="22"/>
        </w:rPr>
        <w:softHyphen/>
        <w:t>Î¼Î±Ï„Î± Ï„Î¿Ï… ÎŸÏÎ³Î±Î½Î¹ÏƒÎ¼Î¿Ï, Ï„Î± Î¿Ï€Î¿Î¯Î± ÎºÎ±Î¹ Î¸Î± ÏƒÏ…Î¶Î·Ï„Î·Î¸Î¿ÏÎ½ ÏƒÎµ ÎµÏ€ÏŒÎ¼ÎµÎ½ÎµÏ‚ ÏƒÏ…Î½ÎµÎ´ÏÎ¹Î¬ÏƒÎµÎ¹Ï‚ Ï„Î¿Ï… ÎŸÏÎ³Î¬Î½Î¿Ï…: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Î‘ÎºÎ¿Î»Î¿ÏÎ¸Ï‰Ï‚, o Î”Î¹ÎµÏ…Î¸ÏÎ½Ï‰Î½ Î£ÏÎ¼Î²Î¿Ï…Î»Î¿Ï‚ ÎµÎ½Î·Î¼ÎµÏÏŽÎ½ÎµÎ¹ Ï„Î± Î¼Î</w:t>
      </w:r>
      <w:r>
        <w:rPr>
          <w:rFonts w:ascii="Tahoma" w:eastAsia="Tahoma" w:hAnsi="Tahoma" w:cs="Tahoma"/>
          <w:sz w:val="22"/>
          <w:szCs w:val="22"/>
        </w:rPr>
        <w:softHyphen/>
        <w:t>Î»Î· Ï„Î¿Ï… Î”.Î£. ÎºÎ±Î¹ Ï€ÏÎ¿Ï„ÎµÎ¯Î½ÎµÎ¹ Ï„Î·Î½ ÎµÎ³Î³ÏÎ±Ï†Î® Î³Î¹Î± ÏƒÏ…Î¶Î®Ï„Î·ÏƒÎ· Ï‰Ï‚ ÎµÎºÏ„ÏŒÏ‚ Î·Î¼ÎµÏÎ·ÏƒÎ¯Î±Ï‚ Î´Î¹Î¬Ï„Î±Î¾Î·Ï‚, Ï„Ï‰Î½ Ï€Î¹Î¿ ÎºÎ¬Ï„Ï‰ Î±Î½Î±Ï†ÎµÏÏŒÎ¼ÎµÎ½Ï‰Î½ Î±Ï€Î¿Ï†Î¬ÏƒÎµÏ‰Î½, ÎºÎ±Î¸ÏŽÏ‚ ÎºÎ±Î¹ ÎµÎ½ÏŒÏ‚ Î¸Î</w:t>
      </w:r>
      <w:r>
        <w:rPr>
          <w:rFonts w:ascii="Tahoma" w:eastAsia="Tahoma" w:hAnsi="Tahoma" w:cs="Tahoma"/>
          <w:sz w:val="22"/>
          <w:szCs w:val="22"/>
        </w:rPr>
        <w:softHyphen/>
        <w:t>Î¼Î±Ï„Î¿Ï‚ Ï€Î¿Ï… Ï€ÏÎ¿Î</w:t>
      </w:r>
      <w:r>
        <w:rPr>
          <w:rFonts w:ascii="Tahoma" w:eastAsia="Tahoma" w:hAnsi="Tahoma" w:cs="Tahoma"/>
          <w:sz w:val="22"/>
          <w:szCs w:val="22"/>
        </w:rPr>
        <w:softHyphen/>
        <w:t>ÎºÏ…ÏˆÎµ Î¼ÎµÏ„Î¬ Ï„Î·Î½ Î±Ï€Î¿ÏƒÏ„Î¿Î»Î® Ï„Î·Ï‚ Î·Î¼ÎµÏÎ®ÏƒÎ¹Î±Ï‚ Î´Î¹Î¬Ï„Î±Î¾Î·Ï‚:</w:t>
      </w:r>
      <w:r>
        <w:t xml:space="preserve"> </w:t>
      </w:r>
      <w:r>
        <w:rPr>
          <w:rFonts w:ascii="Tahoma" w:eastAsia="Tahoma" w:hAnsi="Tahoma" w:cs="Tahoma"/>
          <w:sz w:val="22"/>
          <w:szCs w:val="22"/>
        </w:rPr>
        <w:t>ÎŒÎ»Î± Ï„Î± Î¼Î</w:t>
      </w:r>
      <w:r>
        <w:rPr>
          <w:rFonts w:ascii="Tahoma" w:eastAsia="Tahoma" w:hAnsi="Tahoma" w:cs="Tahoma"/>
          <w:sz w:val="22"/>
          <w:szCs w:val="22"/>
        </w:rPr>
        <w:softHyphen/>
        <w:t>Î»Î· Ï„Î¿Ï… Î”.Î£. ÏƒÏ…Î¼Ï†Ï‰Î½Î¿ÏÎ½ Î¼Îµ Ï„Î·Î½ ÎµÎ³Î³ÏÎ±Ï†Î® ÎºÎ±Î¹ ÏƒÏ…Î¶Î®Ï„Î·ÏƒÎ· Ï„Ï‰Î½ Î±Î½Ï‰Ï„Î</w:t>
      </w:r>
      <w:r>
        <w:rPr>
          <w:rFonts w:ascii="Tahoma" w:eastAsia="Tahoma" w:hAnsi="Tahoma" w:cs="Tahoma"/>
          <w:sz w:val="22"/>
          <w:szCs w:val="22"/>
        </w:rPr>
        <w:softHyphen/>
        <w:t>ÏÏ‰ Î¸ÎµÎ¼Î¬Ï„Ï‰Î½.</w:t>
      </w:r>
      <w:r>
        <w:rPr>
          <w:rFonts w:ascii="Tahoma" w:eastAsia="Tahoma" w:hAnsi="Tahoma" w:cs="Tahoma"/>
          <w:sz w:val="22"/>
          <w:szCs w:val="22"/>
        </w:rPr>
        <w:br/>
      </w:r>
      <w:r>
        <w:t xml:space="preserve">  </w:t>
      </w:r>
    </w:p>
    <w:p>
      <w:pPr>
        <w:jc w:val="center"/>
      </w:pPr>
      <w:r>
        <w:rPr>
          <w:rFonts w:ascii="Tahoma" w:eastAsia="Tahoma" w:hAnsi="Tahoma" w:cs="Tahoma"/>
          <w:b/>
          <w:bCs/>
          <w:sz w:val="22"/>
          <w:szCs w:val="22"/>
        </w:rPr>
        <w:t>Î£Î¥Î–Î—Î¤Î—Î£Î— Î˜Î•ÎœÎ‘Î¤Î©Î Î•ÎšÎ¤ÎŸÎ£ Î—ÎœÎ•Î¡Î—Î£Î™Î‘Î£ Î”Î™Î‘Î¤Î‘ÎžÎ—Î£</w:t>
      </w:r>
    </w:p>
    <w:p>
      <w:r>
        <w:t xml:space="preserve">   </w:t>
      </w:r>
    </w:p>
    <w:p>
      <w:pPr>
        <w:jc w:val="center"/>
      </w:pPr>
      <w:r>
        <w:rPr>
          <w:rFonts w:ascii="Tahoma" w:eastAsia="Tahoma" w:hAnsi="Tahoma" w:cs="Tahoma"/>
          <w:b/>
          <w:bCs/>
          <w:sz w:val="22"/>
          <w:szCs w:val="22"/>
        </w:rPr>
        <w:t>Î£Î¥Î–Î—Î¤Î—Î£Î— Î˜Î•ÎœÎ‘Î¤Î©Î Î—ÎœÎ•Î¡Î—Î£Î™Î‘Î£ Î”Î™Î‘Î¤Î‘ÎžÎ—Î£</w:t>
      </w:r>
    </w:p>
    <w:p>
      <w:r>
        <w:rPr>
          <w:rFonts w:ascii="Tahoma" w:eastAsia="Tahoma" w:hAnsi="Tahoma" w:cs="Tahoma"/>
          <w:b/>
          <w:bCs/>
          <w:sz w:val="22"/>
          <w:szCs w:val="22"/>
        </w:rPr>
        <w:t>Î˜Î</w:t>
      </w:r>
      <w:r>
        <w:rPr>
          <w:rFonts w:ascii="Tahoma" w:eastAsia="Tahoma" w:hAnsi="Tahoma" w:cs="Tahoma"/>
          <w:b/>
          <w:bCs/>
          <w:sz w:val="22"/>
          <w:szCs w:val="22"/>
        </w:rPr>
        <w:softHyphen/>
        <w:t>Î¼Î± 1 :</w:t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ÎŸ Î ÏÏŒÎµÎ´ÏÎ¿Ï‚ Î´Î¯Î½ÎµÎ¹ Ï„Î¿Î½ Î»ÏŒÎ³Î¿ ÏƒÏ„Î¿Î½ Î”Î¹ÎµÏ…Î¸ÏÎ½Î¿Î½Ï„Î± Î£ÏÎ¼Î²Î¿Ï…Î»Î¿, Îº. Î Î±Î½Î±Î³Î¹ÏŽÏ„Î· Î§Î±Ï„Î¶Î·Î½Î¹ÎºÎ¿Î»Î¬Î¿Ï…, Î¿ Î¿Ï€Î¿Î¯Î¿Ï‚ Ï€Î±ÏÎ¿Ï…ÏƒÎ¹Î¬Î¶ÎµÎ¹ ÎºÎ±Î¹ Î±Î½Î±Î»ÏÎµÎ¹ Ï„Î¿ Î¸Î</w:t>
      </w:r>
      <w:r>
        <w:rPr>
          <w:rFonts w:ascii="Tahoma" w:eastAsia="Tahoma" w:hAnsi="Tahoma" w:cs="Tahoma"/>
          <w:sz w:val="22"/>
          <w:szCs w:val="22"/>
        </w:rPr>
        <w:softHyphen/>
        <w:t>Î¼Î± Ï„Î·Ï‚ ÎµÎ¹ÏƒÎ®Î³Î·ÏƒÎ·Ï‚, Î· Î¿Ï€Î¿Î¯Î± ÎµÏ€Î¹ÏƒÏ…Î½Î¬Ï€Ï„ÎµÏ„Î±Î¹ ÏƒÏ„Î¿ Ï„Î</w:t>
      </w:r>
      <w:r>
        <w:rPr>
          <w:rFonts w:ascii="Tahoma" w:eastAsia="Tahoma" w:hAnsi="Tahoma" w:cs="Tahoma"/>
          <w:sz w:val="22"/>
          <w:szCs w:val="22"/>
        </w:rPr>
        <w:softHyphen/>
        <w:t>Î»Î¿Ï‚ Ï„Ï‰Î½ Ï€ÏÎ±ÎºÏ„Î¹ÎºÏŽÎ½ ÏƒÏ…Î¶Î·Ï„Î®ÏƒÎµÏ‰Î½ Ï„Î·Ï‚ Ï€Î±ÏÎ¿ÏÏƒÎ±Ï‚ Î£Ï…Î½ÎµÎ´ÏÎ¯Î±ÏƒÎ·Ï‚.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Î›Î±Î¼Î²Î¬Î½Î¿Î½Ï„Î±Ï‚ Ï…Ï€ÏŒÏˆÎ· Ï„Î·Î½ ÎµÎ¹ÏƒÎ®Î³Î·ÏƒÎ· ÎµÏ€Î¯ Ï„Î¿Ï… Î¸Î</w:t>
      </w:r>
      <w:r>
        <w:rPr>
          <w:rFonts w:ascii="Tahoma" w:eastAsia="Tahoma" w:hAnsi="Tahoma" w:cs="Tahoma"/>
          <w:sz w:val="22"/>
          <w:szCs w:val="22"/>
        </w:rPr>
        <w:softHyphen/>
        <w:t>Î¼Î±Ï„Î¿Ï‚ ÎºÎ±Î¹ Ï„Î· ÏƒÏ…Î¶Î®Ï„Î·ÏƒÎ· Ï€Î¿Ï… Î±ÎºÎ¿Î»Î¿ÏÎ¸Î·ÏƒÎµ ÎºÎ±Î¹ Î¼ÎµÏ„Î¬ Î±Ï€ÏŒ Î±Î½Ï„Î±Î»Î»Î±Î³Î® Î±Ï€ÏŒÏˆÎµÏ‰Î½ Ï„Ï‰Î½ Î¼ÎµÎ»ÏŽÎ½,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b/>
          <w:bCs/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Î‘Ï€Î¿Ï†Î±ÏƒÎ¯Î¶Î¿Ï…Î½ </w:t>
      </w:r>
    </w:p>
    <w:p>
      <w:r>
        <w:br/>
      </w:r>
      <w:r>
        <w:br/>
      </w:r>
      <w:r>
        <w:rPr>
          <w:rFonts w:ascii="Tahoma" w:eastAsia="Tahoma" w:hAnsi="Tahoma" w:cs="Tahoma"/>
          <w:sz w:val="22"/>
          <w:szCs w:val="22"/>
        </w:rPr>
        <w:t>Î¤Î</w:t>
      </w:r>
      <w:r>
        <w:rPr>
          <w:rFonts w:ascii="Tahoma" w:eastAsia="Tahoma" w:hAnsi="Tahoma" w:cs="Tahoma"/>
          <w:sz w:val="22"/>
          <w:szCs w:val="22"/>
        </w:rPr>
        <w:softHyphen/>
        <w:t>Î»Î¿Ï‚, Ï„Î± Î¼Î</w:t>
      </w:r>
      <w:r>
        <w:rPr>
          <w:rFonts w:ascii="Tahoma" w:eastAsia="Tahoma" w:hAnsi="Tahoma" w:cs="Tahoma"/>
          <w:sz w:val="22"/>
          <w:szCs w:val="22"/>
        </w:rPr>
        <w:softHyphen/>
        <w:t>Î»Î· Ï„Î¿Ï… Î”.Î£. Î±Ï€Î¿Ï†Î±ÏƒÎ¯Î¶Î¿Ï…Î½ ÏŒÏ„Î¹ Î· ÎµÏ€ÏŒÎ¼ÎµÎ½Î· ÏƒÏ…Î½ÎµÎ´ÏÎ¯Î±ÏƒÎ· Ï„Î¿Ï… ÎŸÏÎ³Î¬Î½Î¿Ï… Î¸Î± Ï€ÏÎ±Î³Î¼Î±Ï„Î¿Ï€Î¿Î¹Î·Î¸ÎµÎ¯ Ï„Î·Î½ â€¦â€¦ 2023, Î·Î¼Î</w:t>
      </w:r>
      <w:r>
        <w:rPr>
          <w:rFonts w:ascii="Tahoma" w:eastAsia="Tahoma" w:hAnsi="Tahoma" w:cs="Tahoma"/>
          <w:sz w:val="22"/>
          <w:szCs w:val="22"/>
        </w:rPr>
        <w:softHyphen/>
        <w:t>ÏÎ± â€¦â€¦.</w:t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br/>
      </w:r>
      <w:r>
        <w:rPr>
          <w:rFonts w:ascii="Tahoma" w:eastAsia="Tahoma" w:hAnsi="Tahoma" w:cs="Tahoma"/>
          <w:b/>
          <w:bCs/>
          <w:sz w:val="22"/>
          <w:szCs w:val="22"/>
        </w:rPr>
        <w:t>Î£Ï„Î¿ ÏƒÎ·Î¼ÎµÎ¯Î¿ Î±Ï…Ï„ÏŒ Î¿ Î ÏÏŒÎµÎ´ÏÎ¿Ï‚, Î¼Î· Ï…Ï€Î¬ÏÏ‡Î¿Î½Ï„Î¿Ï‚ Î¬Î»Î»Î¿Ï… Î¸Î</w:t>
      </w:r>
      <w:r>
        <w:rPr>
          <w:rFonts w:ascii="Tahoma" w:eastAsia="Tahoma" w:hAnsi="Tahoma" w:cs="Tahoma"/>
          <w:b/>
          <w:bCs/>
          <w:sz w:val="22"/>
          <w:szCs w:val="22"/>
        </w:rPr>
        <w:softHyphen/>
        <w:t>Î¼Î±Ï„Î¿Ï‚ Ï€ÏÎ¿Ï‚ ÏƒÏ…Î¶Î®Ï„Î·ÏƒÎ·, ÎµÏ…Ï‡Î±ÏÎ¹ÏƒÏ„ÎµÎ¯ Ï„Î± Î¼Î</w:t>
      </w:r>
      <w:r>
        <w:rPr>
          <w:rFonts w:ascii="Tahoma" w:eastAsia="Tahoma" w:hAnsi="Tahoma" w:cs="Tahoma"/>
          <w:b/>
          <w:bCs/>
          <w:sz w:val="22"/>
          <w:szCs w:val="22"/>
        </w:rPr>
        <w:softHyphen/>
        <w:t>Î»Î· Î³Î¹Î± Ï„Î·Î½ Ï€Î±ÏÎ¿Ï…ÏƒÎ¯Î± Ï„Î¿Ï…Ï‚ ÎºÎ±Î¹ ÎºÎ·ÏÏÏƒÏƒÎµÎ¹ Ï„Î· Î»Î®Î¾Î· Ï„Î·Ï‚ ÏƒÏ…Î½ÎµÎ´ÏÎ¯Î±ÏƒÎ·Ï‚.</w:t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t xml:space="preserve">  </w:t>
      </w:r>
    </w:p>
    <w:p>
      <w:r>
        <w:rPr>
          <w:rFonts w:ascii="Arial" w:eastAsia="Arial" w:hAnsi="Arial" w:cs="Arial"/>
          <w:b/>
          <w:bCs/>
          <w:color w:val="000000"/>
        </w:rPr>
        <w:t>Î¤Î± Ï€Î±ÏÏŒÎ½Ï„Î± Î¼Î</w:t>
      </w:r>
      <w:r>
        <w:rPr>
          <w:rFonts w:ascii="Arial" w:eastAsia="Arial" w:hAnsi="Arial" w:cs="Arial"/>
          <w:b/>
          <w:bCs/>
          <w:color w:val="000000"/>
        </w:rPr>
        <w:softHyphen/>
        <w:t>Î»Î· Ï„Î¿Ï… Î”.Î£.</w:t>
      </w:r>
      <w:r>
        <w:rPr>
          <w:rFonts w:ascii="Arial" w:eastAsia="Arial" w:hAnsi="Arial" w:cs="Arial"/>
          <w:b/>
          <w:bCs/>
          <w:color w:val="000000"/>
        </w:rPr>
        <w:br/>
      </w:r>
      <w:r>
        <w:rPr>
          <w:rFonts w:ascii="Arial" w:eastAsia="Arial" w:hAnsi="Arial" w:cs="Arial"/>
          <w:b/>
          <w:bCs/>
          <w:color w:val="000000"/>
          <w:u w:val="single" w:color="000000"/>
        </w:rPr>
        <w:t>Î¤Î± Ï„Î±ÎºÏ„Î¹ÎºÎ¬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8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39)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40)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47)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48)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49)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Î£Î¼ÏÏÎ½Î·Ï‚  Î”Î·Î¼Î®Ï„ÏÎ¹Î¿Ï‚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Î£Î¯Î¼Î¿Ï…  Î•Î¹ÏÎ®Î½Î·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  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 3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  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 1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  Î²Î³Î´ÎµÎ¶Î·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  Î³Î´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  Î³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Î²Î³Î´ÎµÎ¶Î·Î¸Î¹ÎºÎ»Î¼Î½  Î²Î³Î´ÎµÎ¶Î·Î¸Î¹ÎºÎ»Î¼Î½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Î²Î³Î´ÎµÎ¶Î·Î¸Î¹ÎºÎ»Î¼  Î²Î³Î´ÎµÎ¶Î·Î¸Î¹ÎºÎ»Î¼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Î²Î³Î´ÎµÎ¶Î·Î¸Î¹ÎºÎ»  Î²Î³Î´ÎµÎ¶Î·Î¸Î¹ÎºÎ»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Î²Î³Î´ÎµÎ¶Î·Î¸Î¹Îº  Î²Î³Î´ÎµÎ¶Î·Î¸Î¹Îº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  Î²Î³Î´ÎµÎ¶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Î²Î³Î´ÎµÎ¶Î·Î¸Î¹  Î²Î³Î´ÎµÎ¶Î·Î¸Î¹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Î²Î³Î´ÎµÎ¶Î·Î¸  Î²Î³Î´ÎµÎ¶Î·Î¸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  Î³Î´Îµ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  Î³Î´ÎµÎ¶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Î±Ï‚  Î±Ï‚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Î³Î´ÎµÎ¶Î·Î¸Î¹ÎºÎ»Î¼Î½Î¾  Î³Î´ÎµÎ¶Î·Î¸Î¹ÎºÎ»Î¼Î½Î¾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Î³Î´ÎµÎ¶Î·Î¸Î¹ÎºÎ»Î¼Î½  Î³Î´ÎµÎ¶Î·Î¸Î¹ÎºÎ»Î¼Î½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Î³Î´ÎµÎ¶Î·Î¸Î¹ÎºÎ»Î¼  Î³Î´ÎµÎ¶Î·Î¸Î¹ÎºÎ»Î¼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Î³Î´ÎµÎ¶Î·Î¸Î¹ÎºÎ»  Î³Î´ÎµÎ¶Î·Î¸Î¹ÎºÎ»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Î³Î´ÎµÎ¶Î·Î¸Î¹Îº  Î³Î´ÎµÎ¶Î·Î¸Î¹Îº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Î³Î´ÎµÎ¶Î·Î¸Î¹  Î³Î´ÎµÎ¶Î·Î¸Î¹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Î³Î´ÎµÎ¶Î·Î¸  Î³Î´ÎµÎ¶Î·Î¸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Î³Î´ÎµÎ¶Î·  Î³Î´ÎµÎ¶Î·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Î²Î³Î´Îµ  Î²Î³Î´Îµ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  Î²Î³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  Î²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Î¤ÏƒÎ¹ÏÎ¯ÎºÎ±  Î‘Î»ÎµÎ¾Î¬Î½Î´ÏÎ±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Î›Ï…ÏÏ„Î¶Î®  Î‘Î³Î³ÎµÎ»Î¹ÎºÎ®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Î“Îµ  ÎœÎ±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Î“ÎµÎ½  ÎœÎ±Ï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Î‘  Î“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Î¦Ï  Î‘Ï†ÏÎ¿Î´Î¯Ï„Î·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Î’Î»Î¬Ï‡Î¿Ï‚  ÎšÏ‰Î½ÏƒÏ„Î±Î½Ï„Î¯Î½Î¿Ï‚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wercxv  hyy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  Î±Î²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  Î±Î²Î³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Î²Î³Î´  Î²Î³Î´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Î±Î²Î³Î´ÎµÎ¶Î·Î¸Î¹ÎºÎ»Î¼  Î±Î²Î³Î´ÎµÎ¶Î·Î¸Î¹ÎºÎ»Î¼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Î±Î²Î³Î´ÎµÎ¶Î·Î¸Î¹ÎºÎ»  Î±Î²Î³Î´ÎµÎ¶Î·Î¸Î¹ÎºÎ»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Î±Î²Î³Î´ÎµÎ¶Î·Î¸Î¹Îº  Î±Î²Î³Î´ÎµÎ¶Î·Î¸Î¹Îº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Î±Î²Î³Î´ÎµÎ¶Î·Î¸Î¹  Î±Î²Î³Î´ÎµÎ¶Î·Î¸Î¹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Î±Î²Î³Î´ÎµÎ¶Î·Î¸  Î±Î²Î³Î´ÎµÎ¶Î·Î¸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Î±Î²Î³Î´ÎµÎ¶Î·  Î±Î²Î³Î´ÎµÎ¶Î·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Î±Î²Î³Î´ÎµÎ¶  Î±Î²Î³Î´ÎµÎ¶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Î±Î²Î³Î´Îµ  Î±Î²Î³Î´Îµ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Î±Î²Î³Î´  Î±Î²Î³Î´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ÎœÏ€Î¿ÏÏÎ±Ï‚  Î’Î±ÏƒÎ¯Î»ÎµÎ¹Î¿Ï‚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 ÏÏŒÎµÎ´ÏÎ¿Ï‚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Î“ÏÎ±Î¼Î¼Î±Ï„Î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Î±Ï‚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 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 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Î“ÏÎ±Î¼Î¼Î±Ï„Î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Î±Ï‚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Î‘Î½Ï„Î¹Ï€ÏÏŒÎµÎ´ÏÎ¿Ï‚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Î¤Î±ÎºÏ„Î¹ÎºÏŒ 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ÎœÎ</w:t>
                  </w: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softHyphen/>
                    <w:t>Î»Î¿Ï‚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r>
        <w:br/>
      </w:r>
      <w:r>
        <w:rPr>
          <w:rFonts w:ascii="Tahoma" w:eastAsia="Tahoma" w:hAnsi="Tahoma" w:cs="Tahoma"/>
          <w:b/>
          <w:bCs/>
          <w:sz w:val="22"/>
          <w:szCs w:val="22"/>
        </w:rPr>
        <w:t>Î— Î“ÏÎ±Î¼Î¼Î±Ï„Î</w:t>
      </w:r>
      <w:r>
        <w:rPr>
          <w:rFonts w:ascii="Tahoma" w:eastAsia="Tahoma" w:hAnsi="Tahoma" w:cs="Tahoma"/>
          <w:b/>
          <w:bCs/>
          <w:sz w:val="22"/>
          <w:szCs w:val="22"/>
        </w:rPr>
        <w:softHyphen/>
        <w:t>Î±Ï‚ Ï„Î¿Ï… Î”.Î£.</w:t>
      </w:r>
      <w:r>
        <w:rPr>
          <w:rFonts w:ascii="Tahoma" w:eastAsia="Tahoma" w:hAnsi="Tahoma" w:cs="Tahoma"/>
          <w:b/>
          <w:bCs/>
          <w:sz w:val="22"/>
          <w:szCs w:val="22"/>
        </w:rPr>
        <w:br/>
      </w:r>
      <w:r>
        <w:rPr>
          <w:rFonts w:ascii="Tahoma" w:eastAsia="Tahoma" w:hAnsi="Tahoma" w:cs="Tahoma"/>
          <w:sz w:val="22"/>
          <w:szCs w:val="22"/>
        </w:rPr>
        <w:t>Î‘Î¹ÎºÎ±Ï„ÎµÏÎ¯Î½Î· ÎÎ¯ÎºÎ¿Ï…</w:t>
      </w:r>
      <w:r>
        <w:rPr>
          <w:rFonts w:ascii="Tahoma" w:eastAsia="Tahoma" w:hAnsi="Tahoma" w:cs="Tahoma"/>
          <w:sz w:val="22"/>
          <w:szCs w:val="22"/>
        </w:rPr>
        <w:br/>
      </w:r>
      <w:r>
        <w:t xml:space="preserve">  </w:t>
      </w:r>
      <w:r>
        <w:pict>
          <v:rect id="_x0000_i1025" style="width:468pt;height:1.5pt" o:hrpct="1000" o:hralign="center" o:hrstd="t" o:hr="t" filled="t" fillcolor="gray" stroked="f">
            <v:path strokeok="f"/>
          </v:rect>
        </w:pict>
      </w:r>
    </w:p>
    <w:p>
      <w:pPr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16"/>
          <w:szCs w:val="16"/>
        </w:rPr>
        <w:t xml:space="preserve">Î ÏÎ±ÎºÏ„Î¹ÎºÎ¬ Î”.Î£.  </w:t>
      </w:r>
      <w:r>
        <w:t xml:space="preserve">21/2024 </w:t>
      </w:r>
      <w:r>
        <w:rPr>
          <w:rFonts w:ascii="Tahoma" w:eastAsia="Tahoma" w:hAnsi="Tahoma" w:cs="Tahoma"/>
          <w:sz w:val="16"/>
          <w:szCs w:val="16"/>
        </w:rPr>
        <w:t>Î·Ï‚/</w:t>
      </w:r>
      <w:r>
        <w:t>27-11-2024</w:t>
      </w:r>
      <w:r>
        <w:br/>
      </w:r>
      <w:r>
        <w:t> 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